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elleohneRahmen"/>
        <w:tblW w:w="10148" w:type="dxa"/>
        <w:tblInd w:w="-1358" w:type="dxa"/>
        <w:tblLook w:val="04A0" w:firstRow="1" w:lastRow="0" w:firstColumn="1" w:lastColumn="0" w:noHBand="0" w:noVBand="1"/>
      </w:tblPr>
      <w:tblGrid>
        <w:gridCol w:w="1372"/>
        <w:gridCol w:w="4025"/>
        <w:gridCol w:w="3957"/>
        <w:gridCol w:w="794"/>
      </w:tblGrid>
      <w:tr w:rsidR="005435E6" w:rsidRPr="00B209F9" w14:paraId="09ABFB49" w14:textId="77777777" w:rsidTr="00DD4996">
        <w:trPr>
          <w:gridAfter w:val="1"/>
          <w:wAfter w:w="794" w:type="dxa"/>
          <w:trHeight w:val="1361"/>
        </w:trPr>
        <w:tc>
          <w:tcPr>
            <w:tcW w:w="1372" w:type="dxa"/>
          </w:tcPr>
          <w:p w14:paraId="31B85C55" w14:textId="77777777" w:rsidR="005435E6" w:rsidRPr="00B209F9" w:rsidRDefault="005435E6" w:rsidP="007876EA">
            <w:pPr>
              <w:ind w:right="56"/>
              <w:rPr>
                <w:rFonts w:ascii="Arial" w:hAnsi="Arial" w:cs="Arial"/>
                <w:szCs w:val="19"/>
              </w:rPr>
            </w:pPr>
          </w:p>
        </w:tc>
        <w:tc>
          <w:tcPr>
            <w:tcW w:w="7982" w:type="dxa"/>
            <w:gridSpan w:val="2"/>
          </w:tcPr>
          <w:p w14:paraId="08BB0498" w14:textId="77777777" w:rsidR="005435E6" w:rsidRPr="00B209F9" w:rsidRDefault="005435E6" w:rsidP="007876EA">
            <w:pPr>
              <w:ind w:right="56"/>
              <w:rPr>
                <w:rFonts w:ascii="Arial" w:hAnsi="Arial" w:cs="Arial"/>
                <w:szCs w:val="19"/>
              </w:rPr>
            </w:pPr>
          </w:p>
        </w:tc>
      </w:tr>
      <w:tr w:rsidR="00A94081" w:rsidRPr="00B209F9" w14:paraId="6B892202" w14:textId="6EF4DA04" w:rsidTr="00DD4996">
        <w:trPr>
          <w:trHeight w:val="2194"/>
        </w:trPr>
        <w:tc>
          <w:tcPr>
            <w:tcW w:w="1372" w:type="dxa"/>
          </w:tcPr>
          <w:p w14:paraId="25D3DE9C" w14:textId="77777777" w:rsidR="00A94081" w:rsidRPr="00B209F9" w:rsidRDefault="00A94081" w:rsidP="007876EA">
            <w:pPr>
              <w:ind w:right="56"/>
              <w:rPr>
                <w:rFonts w:ascii="Arial" w:hAnsi="Arial" w:cs="Arial"/>
                <w:szCs w:val="19"/>
              </w:rPr>
            </w:pPr>
          </w:p>
        </w:tc>
        <w:tc>
          <w:tcPr>
            <w:tcW w:w="4025" w:type="dxa"/>
          </w:tcPr>
          <w:p w14:paraId="63265782" w14:textId="542F0613" w:rsidR="00A94081" w:rsidRPr="00DB0384" w:rsidRDefault="00363D46" w:rsidP="007876EA">
            <w:pPr>
              <w:ind w:right="56"/>
              <w:rPr>
                <w:rFonts w:ascii="Arial" w:eastAsia="Arial" w:hAnsi="Arial" w:cs="Arial"/>
                <w:color w:val="FF0000"/>
                <w:szCs w:val="19"/>
                <w:lang w:val="fr-CH"/>
              </w:rPr>
            </w:pPr>
            <w:r w:rsidRPr="00DB0384">
              <w:rPr>
                <w:rFonts w:ascii="Arial" w:eastAsia="Arial" w:hAnsi="Arial" w:cs="Arial"/>
                <w:color w:val="FF0000"/>
                <w:szCs w:val="19"/>
                <w:lang w:val="fr-CH"/>
              </w:rPr>
              <w:t>Organisation expéditrice</w:t>
            </w:r>
          </w:p>
          <w:p w14:paraId="7CCEC191" w14:textId="54D0A3BC" w:rsidR="00A94081" w:rsidRPr="00DB0384" w:rsidRDefault="00A94081" w:rsidP="007876EA">
            <w:pPr>
              <w:ind w:right="56"/>
              <w:rPr>
                <w:rFonts w:ascii="Arial" w:eastAsia="Arial" w:hAnsi="Arial" w:cs="Arial"/>
                <w:color w:val="FF0000"/>
                <w:szCs w:val="19"/>
                <w:lang w:val="fr-CH"/>
              </w:rPr>
            </w:pPr>
            <w:r w:rsidRPr="00DB0384">
              <w:rPr>
                <w:rFonts w:ascii="Arial" w:eastAsia="Arial" w:hAnsi="Arial" w:cs="Arial"/>
                <w:color w:val="FF0000"/>
                <w:szCs w:val="19"/>
                <w:lang w:val="fr-CH"/>
              </w:rPr>
              <w:t>Prénom Nom</w:t>
            </w:r>
          </w:p>
          <w:p w14:paraId="0BBCF95B" w14:textId="77777777" w:rsidR="00A94081" w:rsidRPr="00DB0384" w:rsidRDefault="00A94081" w:rsidP="007876EA">
            <w:pPr>
              <w:ind w:right="56"/>
              <w:rPr>
                <w:rFonts w:ascii="Arial" w:eastAsia="Arial" w:hAnsi="Arial" w:cs="Arial"/>
                <w:color w:val="FF0000"/>
                <w:szCs w:val="19"/>
                <w:lang w:val="fr-CH"/>
              </w:rPr>
            </w:pPr>
            <w:r w:rsidRPr="00DB0384">
              <w:rPr>
                <w:rFonts w:ascii="Arial" w:eastAsia="Arial" w:hAnsi="Arial" w:cs="Arial"/>
                <w:color w:val="FF0000"/>
                <w:szCs w:val="19"/>
                <w:lang w:val="fr-CH"/>
              </w:rPr>
              <w:t>Adresse</w:t>
            </w:r>
          </w:p>
          <w:p w14:paraId="2A9B6FDA" w14:textId="77777777" w:rsidR="00A94081" w:rsidRPr="00DB0384" w:rsidRDefault="00A94081" w:rsidP="007876EA">
            <w:pPr>
              <w:ind w:right="56"/>
              <w:rPr>
                <w:rFonts w:ascii="Arial" w:hAnsi="Arial" w:cs="Arial"/>
                <w:color w:val="FF0000"/>
                <w:szCs w:val="19"/>
                <w:lang w:val="fr-CH"/>
              </w:rPr>
            </w:pPr>
            <w:r w:rsidRPr="00DB0384">
              <w:rPr>
                <w:rFonts w:ascii="Arial" w:hAnsi="Arial" w:cs="Arial"/>
                <w:color w:val="FF0000"/>
                <w:szCs w:val="19"/>
                <w:lang w:val="fr-CH"/>
              </w:rPr>
              <w:t>Complément d’adresse</w:t>
            </w:r>
          </w:p>
          <w:p w14:paraId="74C8E95C" w14:textId="77777777" w:rsidR="00A94081" w:rsidRPr="00DB0384" w:rsidRDefault="00A94081" w:rsidP="007876EA">
            <w:pPr>
              <w:ind w:right="56"/>
              <w:rPr>
                <w:rFonts w:ascii="Arial" w:hAnsi="Arial" w:cs="Arial"/>
                <w:color w:val="FF0000"/>
                <w:szCs w:val="19"/>
                <w:lang w:val="fr-CH"/>
              </w:rPr>
            </w:pPr>
            <w:r w:rsidRPr="00DB0384">
              <w:rPr>
                <w:rFonts w:ascii="Arial" w:hAnsi="Arial" w:cs="Arial"/>
                <w:color w:val="FF0000"/>
                <w:szCs w:val="19"/>
                <w:lang w:val="fr-CH"/>
              </w:rPr>
              <w:t>NPA Localité</w:t>
            </w:r>
          </w:p>
          <w:p w14:paraId="13B7C194" w14:textId="3AC099B6" w:rsidR="00A94081" w:rsidRPr="00DB0384" w:rsidRDefault="00A94081" w:rsidP="007876EA">
            <w:pPr>
              <w:ind w:right="56"/>
              <w:rPr>
                <w:rFonts w:ascii="Arial" w:hAnsi="Arial" w:cs="Arial"/>
                <w:color w:val="FF0000"/>
                <w:szCs w:val="19"/>
                <w:lang w:val="fr-CH"/>
              </w:rPr>
            </w:pPr>
            <w:r w:rsidRPr="00DB0384">
              <w:rPr>
                <w:rFonts w:ascii="Arial" w:hAnsi="Arial" w:cs="Arial"/>
                <w:color w:val="FF0000"/>
                <w:szCs w:val="19"/>
                <w:lang w:val="fr-CH"/>
              </w:rPr>
              <w:t>E-mail/téléphone</w:t>
            </w:r>
          </w:p>
          <w:p w14:paraId="1940A0E6" w14:textId="17195FBC" w:rsidR="00A94081" w:rsidRPr="00DB0384" w:rsidRDefault="00A94081" w:rsidP="007876EA">
            <w:pPr>
              <w:ind w:right="56"/>
              <w:rPr>
                <w:rFonts w:ascii="Arial" w:hAnsi="Arial" w:cs="Arial"/>
                <w:szCs w:val="19"/>
                <w:lang w:val="fr-CH"/>
              </w:rPr>
            </w:pPr>
            <w:r w:rsidRPr="00DB0384">
              <w:rPr>
                <w:rFonts w:ascii="Arial" w:hAnsi="Arial" w:cs="Arial"/>
                <w:color w:val="FF0000"/>
                <w:szCs w:val="19"/>
                <w:lang w:val="fr-CH"/>
              </w:rPr>
              <w:t>Numéro TVA CHE (le cas échéant)</w:t>
            </w:r>
          </w:p>
          <w:p w14:paraId="6775AC4C" w14:textId="77777777" w:rsidR="00A94081" w:rsidRPr="00DB0384" w:rsidRDefault="00A94081" w:rsidP="007876EA">
            <w:pPr>
              <w:ind w:right="56"/>
              <w:rPr>
                <w:rFonts w:ascii="Arial" w:hAnsi="Arial" w:cs="Arial"/>
                <w:szCs w:val="19"/>
                <w:lang w:val="fr-CH"/>
              </w:rPr>
            </w:pPr>
          </w:p>
          <w:p w14:paraId="0CC0C0D2" w14:textId="68A19F85" w:rsidR="00A94081" w:rsidRPr="00DB0384" w:rsidRDefault="00A94081" w:rsidP="007876EA">
            <w:pPr>
              <w:ind w:right="56"/>
              <w:rPr>
                <w:rFonts w:ascii="Arial" w:hAnsi="Arial" w:cs="Arial"/>
                <w:szCs w:val="19"/>
                <w:lang w:val="fr-CH"/>
              </w:rPr>
            </w:pPr>
            <w:r w:rsidRPr="00DB0384">
              <w:rPr>
                <w:rFonts w:ascii="Arial" w:hAnsi="Arial" w:cs="Arial"/>
                <w:szCs w:val="19"/>
                <w:lang w:val="fr-CH"/>
              </w:rPr>
              <w:t xml:space="preserve">Numéro de facture: </w:t>
            </w:r>
            <w:r w:rsidR="00287BC5" w:rsidRPr="00DB0384">
              <w:rPr>
                <w:rFonts w:ascii="Arial" w:hAnsi="Arial" w:cs="Arial"/>
                <w:color w:val="FF0000"/>
                <w:szCs w:val="19"/>
                <w:lang w:val="fr-CH"/>
              </w:rPr>
              <w:t>R00</w:t>
            </w:r>
            <w:r w:rsidR="00B621F0">
              <w:rPr>
                <w:rFonts w:ascii="Arial" w:hAnsi="Arial" w:cs="Arial"/>
                <w:color w:val="FF0000"/>
                <w:szCs w:val="19"/>
                <w:lang w:val="fr-CH"/>
              </w:rPr>
              <w:t>1</w:t>
            </w:r>
          </w:p>
          <w:p w14:paraId="014E6915" w14:textId="6F0E0287" w:rsidR="00A94081" w:rsidRPr="00DB0384" w:rsidRDefault="00A94081" w:rsidP="007876EA">
            <w:pPr>
              <w:ind w:right="56"/>
              <w:rPr>
                <w:rFonts w:ascii="Arial" w:hAnsi="Arial" w:cs="Arial"/>
                <w:szCs w:val="19"/>
                <w:lang w:val="fr-CH"/>
              </w:rPr>
            </w:pPr>
            <w:r w:rsidRPr="00DB0384">
              <w:rPr>
                <w:rFonts w:ascii="Arial" w:hAnsi="Arial" w:cs="Arial"/>
                <w:szCs w:val="19"/>
                <w:lang w:val="fr-CH"/>
              </w:rPr>
              <w:t xml:space="preserve">Date de facture: </w:t>
            </w:r>
            <w:r w:rsidR="00287BC5" w:rsidRPr="00DB0384">
              <w:rPr>
                <w:rFonts w:ascii="Arial" w:hAnsi="Arial" w:cs="Arial"/>
                <w:color w:val="FF0000"/>
                <w:szCs w:val="19"/>
                <w:lang w:val="fr-CH"/>
              </w:rPr>
              <w:t>24.3.202</w:t>
            </w:r>
            <w:r w:rsidR="00B621F0">
              <w:rPr>
                <w:rFonts w:ascii="Arial" w:hAnsi="Arial" w:cs="Arial"/>
                <w:color w:val="FF0000"/>
                <w:szCs w:val="19"/>
                <w:lang w:val="fr-CH"/>
              </w:rPr>
              <w:t>3</w:t>
            </w:r>
          </w:p>
          <w:p w14:paraId="4C0FDE43" w14:textId="694AE753" w:rsidR="00A94081" w:rsidRPr="00B621F0" w:rsidRDefault="00A94081" w:rsidP="007876EA">
            <w:pPr>
              <w:ind w:right="56"/>
              <w:rPr>
                <w:rFonts w:ascii="Arial" w:hAnsi="Arial" w:cs="Arial"/>
                <w:szCs w:val="19"/>
                <w:lang w:val="fr-CH"/>
              </w:rPr>
            </w:pPr>
            <w:r w:rsidRPr="00B621F0">
              <w:rPr>
                <w:rFonts w:ascii="Arial" w:hAnsi="Arial" w:cs="Arial"/>
                <w:szCs w:val="19"/>
                <w:lang w:val="fr-CH"/>
              </w:rPr>
              <w:t xml:space="preserve">Date d’échéance: </w:t>
            </w:r>
            <w:r w:rsidR="00287BC5" w:rsidRPr="00B621F0">
              <w:rPr>
                <w:rFonts w:ascii="Arial" w:hAnsi="Arial" w:cs="Arial"/>
                <w:color w:val="FF0000"/>
                <w:szCs w:val="19"/>
                <w:lang w:val="fr-CH"/>
              </w:rPr>
              <w:t>24.4.202</w:t>
            </w:r>
            <w:r w:rsidR="00B621F0" w:rsidRPr="00B621F0">
              <w:rPr>
                <w:rFonts w:ascii="Arial" w:hAnsi="Arial" w:cs="Arial"/>
                <w:color w:val="FF0000"/>
                <w:szCs w:val="19"/>
                <w:lang w:val="fr-CH"/>
              </w:rPr>
              <w:t>3</w:t>
            </w:r>
          </w:p>
        </w:tc>
        <w:tc>
          <w:tcPr>
            <w:tcW w:w="3957" w:type="dxa"/>
          </w:tcPr>
          <w:p w14:paraId="3063ACA7" w14:textId="7536D2B7" w:rsidR="00A94081" w:rsidRPr="00DB0384" w:rsidRDefault="00A94081" w:rsidP="007876EA">
            <w:pPr>
              <w:ind w:right="56"/>
              <w:rPr>
                <w:rFonts w:ascii="Arial" w:eastAsia="Arial" w:hAnsi="Arial" w:cs="Arial"/>
                <w:szCs w:val="19"/>
                <w:lang w:val="fr-CH"/>
              </w:rPr>
            </w:pPr>
          </w:p>
          <w:p w14:paraId="533EBC14" w14:textId="28C22003" w:rsidR="00A94081" w:rsidRPr="00DB0384" w:rsidRDefault="00A94081" w:rsidP="007876EA">
            <w:pPr>
              <w:ind w:right="56"/>
              <w:rPr>
                <w:rFonts w:ascii="Arial" w:eastAsia="Arial" w:hAnsi="Arial" w:cs="Arial"/>
                <w:szCs w:val="19"/>
                <w:lang w:val="fr-CH"/>
              </w:rPr>
            </w:pPr>
          </w:p>
          <w:p w14:paraId="3A52D746" w14:textId="17197D83" w:rsidR="00A94081" w:rsidRPr="00DB0384" w:rsidRDefault="00A94081" w:rsidP="007876EA">
            <w:pPr>
              <w:ind w:right="56"/>
              <w:rPr>
                <w:rFonts w:ascii="Arial" w:eastAsia="Arial" w:hAnsi="Arial" w:cs="Arial"/>
                <w:szCs w:val="19"/>
                <w:lang w:val="fr-CH"/>
              </w:rPr>
            </w:pPr>
          </w:p>
          <w:p w14:paraId="47F0BF57" w14:textId="77777777" w:rsidR="00A94081" w:rsidRPr="00DB0384" w:rsidRDefault="00A94081" w:rsidP="007876EA">
            <w:pPr>
              <w:ind w:right="56"/>
              <w:rPr>
                <w:rFonts w:ascii="Arial" w:eastAsia="Arial" w:hAnsi="Arial" w:cs="Arial"/>
                <w:szCs w:val="19"/>
                <w:lang w:val="fr-CH"/>
              </w:rPr>
            </w:pPr>
          </w:p>
          <w:p w14:paraId="7E32E679" w14:textId="77777777" w:rsidR="00A94081" w:rsidRPr="00DB0384" w:rsidRDefault="00A94081" w:rsidP="007876EA">
            <w:pPr>
              <w:ind w:right="56"/>
              <w:rPr>
                <w:rFonts w:ascii="Arial" w:eastAsia="Arial" w:hAnsi="Arial" w:cs="Arial"/>
                <w:szCs w:val="19"/>
                <w:lang w:val="fr-CH"/>
              </w:rPr>
            </w:pPr>
          </w:p>
          <w:p w14:paraId="59BF94CB" w14:textId="77777777" w:rsidR="00A94081" w:rsidRPr="00DB0384" w:rsidRDefault="00A94081" w:rsidP="007876EA">
            <w:pPr>
              <w:ind w:right="56"/>
              <w:rPr>
                <w:rFonts w:ascii="Arial" w:eastAsia="Arial" w:hAnsi="Arial" w:cs="Arial"/>
                <w:szCs w:val="19"/>
                <w:lang w:val="fr-CH"/>
              </w:rPr>
            </w:pPr>
          </w:p>
          <w:p w14:paraId="3BC57147" w14:textId="77777777" w:rsidR="00A94081" w:rsidRPr="00DB0384" w:rsidRDefault="00A94081" w:rsidP="007876EA">
            <w:pPr>
              <w:ind w:right="56"/>
              <w:rPr>
                <w:rFonts w:ascii="Arial" w:eastAsia="Arial" w:hAnsi="Arial" w:cs="Arial"/>
                <w:szCs w:val="19"/>
                <w:lang w:val="fr-CH"/>
              </w:rPr>
            </w:pPr>
          </w:p>
          <w:p w14:paraId="6F2D0BDA" w14:textId="77777777" w:rsidR="00A94081" w:rsidRPr="00DB0384" w:rsidRDefault="00A94081" w:rsidP="007876EA">
            <w:pPr>
              <w:ind w:right="56"/>
              <w:rPr>
                <w:rFonts w:ascii="Arial" w:eastAsia="Arial" w:hAnsi="Arial" w:cs="Arial"/>
                <w:szCs w:val="19"/>
                <w:lang w:val="fr-CH"/>
              </w:rPr>
            </w:pPr>
          </w:p>
          <w:p w14:paraId="5A49FB96" w14:textId="37CB03F0" w:rsidR="00A94081" w:rsidRPr="00DB0384" w:rsidRDefault="00A94081" w:rsidP="007876EA">
            <w:pPr>
              <w:ind w:right="56"/>
              <w:rPr>
                <w:rFonts w:ascii="Arial" w:hAnsi="Arial" w:cs="Arial"/>
                <w:szCs w:val="19"/>
                <w:lang w:val="fr-CH"/>
              </w:rPr>
            </w:pPr>
            <w:r w:rsidRPr="00DB0384">
              <w:rPr>
                <w:rFonts w:ascii="Arial" w:eastAsia="Arial" w:hAnsi="Arial" w:cs="Arial"/>
                <w:szCs w:val="19"/>
                <w:lang w:val="fr-CH"/>
              </w:rPr>
              <w:t>Fédération des coopératives Migros</w:t>
            </w:r>
          </w:p>
          <w:p w14:paraId="634591B7" w14:textId="2FA0474F" w:rsidR="00A94081" w:rsidRPr="00DB0384" w:rsidRDefault="00A94081" w:rsidP="007876EA">
            <w:pPr>
              <w:ind w:right="56"/>
              <w:rPr>
                <w:rFonts w:ascii="Arial" w:hAnsi="Arial" w:cs="Arial"/>
                <w:szCs w:val="19"/>
                <w:lang w:val="fr-CH"/>
              </w:rPr>
            </w:pPr>
            <w:r w:rsidRPr="00DB0384">
              <w:rPr>
                <w:rFonts w:ascii="Arial" w:eastAsia="Arial" w:hAnsi="Arial" w:cs="Arial"/>
                <w:szCs w:val="19"/>
                <w:lang w:val="fr-CH"/>
              </w:rPr>
              <w:t>Angela Zumbrunn</w:t>
            </w:r>
          </w:p>
          <w:p w14:paraId="7EF40CB7" w14:textId="77777777" w:rsidR="00A94081" w:rsidRPr="00B209F9" w:rsidRDefault="00A94081" w:rsidP="007876EA">
            <w:pPr>
              <w:ind w:right="56"/>
              <w:rPr>
                <w:rFonts w:ascii="Arial" w:hAnsi="Arial" w:cs="Arial"/>
                <w:szCs w:val="19"/>
              </w:rPr>
            </w:pPr>
            <w:r w:rsidRPr="00B209F9">
              <w:rPr>
                <w:rFonts w:ascii="Arial" w:eastAsia="Arial" w:hAnsi="Arial" w:cs="Arial"/>
                <w:szCs w:val="19"/>
              </w:rPr>
              <w:t>Abteilung Betriebskreditoren</w:t>
            </w:r>
          </w:p>
          <w:p w14:paraId="7398D69E" w14:textId="77777777" w:rsidR="00A94081" w:rsidRPr="00B209F9" w:rsidRDefault="00A94081" w:rsidP="007876EA">
            <w:pPr>
              <w:ind w:right="56"/>
              <w:rPr>
                <w:rFonts w:ascii="Arial" w:hAnsi="Arial" w:cs="Arial"/>
                <w:szCs w:val="19"/>
              </w:rPr>
            </w:pPr>
            <w:r w:rsidRPr="00B209F9">
              <w:rPr>
                <w:rFonts w:ascii="Arial" w:eastAsia="Arial" w:hAnsi="Arial" w:cs="Arial"/>
                <w:szCs w:val="19"/>
              </w:rPr>
              <w:t>Postfach 600</w:t>
            </w:r>
          </w:p>
          <w:p w14:paraId="17CE9725" w14:textId="496E5B44" w:rsidR="00A94081" w:rsidRPr="00B209F9" w:rsidRDefault="00A94081" w:rsidP="007876EA">
            <w:pPr>
              <w:ind w:right="56"/>
              <w:rPr>
                <w:rFonts w:ascii="Arial" w:hAnsi="Arial" w:cs="Arial"/>
                <w:szCs w:val="19"/>
              </w:rPr>
            </w:pPr>
            <w:r w:rsidRPr="00B209F9">
              <w:rPr>
                <w:rFonts w:ascii="Arial" w:eastAsia="Arial" w:hAnsi="Arial" w:cs="Arial"/>
                <w:szCs w:val="19"/>
              </w:rPr>
              <w:t>8901 Urdorf</w:t>
            </w:r>
          </w:p>
        </w:tc>
        <w:tc>
          <w:tcPr>
            <w:tcW w:w="794" w:type="dxa"/>
          </w:tcPr>
          <w:p w14:paraId="425CB2EE" w14:textId="77777777" w:rsidR="00A94081" w:rsidRPr="00B209F9" w:rsidRDefault="00A94081" w:rsidP="007876EA">
            <w:pPr>
              <w:ind w:right="56"/>
              <w:rPr>
                <w:rFonts w:ascii="Arial" w:hAnsi="Arial" w:cs="Arial"/>
                <w:szCs w:val="19"/>
              </w:rPr>
            </w:pPr>
          </w:p>
        </w:tc>
      </w:tr>
    </w:tbl>
    <w:p w14:paraId="14DF5FF0" w14:textId="77777777" w:rsidR="00DD4996" w:rsidRPr="00B209F9" w:rsidRDefault="00DD4996" w:rsidP="007876EA">
      <w:pPr>
        <w:ind w:right="56"/>
        <w:rPr>
          <w:rFonts w:ascii="Arial" w:hAnsi="Arial" w:cs="Arial"/>
          <w:szCs w:val="19"/>
        </w:rPr>
        <w:sectPr w:rsidR="00DD4996" w:rsidRPr="00B209F9" w:rsidSect="005821D0">
          <w:headerReference w:type="default" r:id="rId12"/>
          <w:headerReference w:type="first" r:id="rId13"/>
          <w:footnotePr>
            <w:pos w:val="beneathText"/>
          </w:footnotePr>
          <w:type w:val="continuous"/>
          <w:pgSz w:w="11906" w:h="16838"/>
          <w:pgMar w:top="1962" w:right="1134" w:bottom="1208" w:left="2778" w:header="567" w:footer="1072" w:gutter="0"/>
          <w:cols w:space="708"/>
          <w:docGrid w:linePitch="360"/>
        </w:sectPr>
      </w:pPr>
    </w:p>
    <w:p w14:paraId="3D1BD4BB" w14:textId="673FE435" w:rsidR="005435E6" w:rsidRPr="00B209F9" w:rsidRDefault="005435E6" w:rsidP="007876EA">
      <w:pPr>
        <w:spacing w:line="240" w:lineRule="auto"/>
        <w:ind w:right="56"/>
        <w:rPr>
          <w:rFonts w:ascii="Arial" w:hAnsi="Arial" w:cs="Arial"/>
          <w:szCs w:val="19"/>
        </w:rPr>
      </w:pPr>
    </w:p>
    <w:p w14:paraId="1922B0B4" w14:textId="70BEB858" w:rsidR="00DD4996" w:rsidRPr="00B209F9" w:rsidRDefault="00DD4996" w:rsidP="007876EA">
      <w:pPr>
        <w:spacing w:line="240" w:lineRule="auto"/>
        <w:ind w:right="56"/>
        <w:rPr>
          <w:rFonts w:ascii="Arial" w:hAnsi="Arial" w:cs="Arial"/>
          <w:szCs w:val="19"/>
        </w:rPr>
      </w:pPr>
    </w:p>
    <w:p w14:paraId="5FB2EAF3" w14:textId="6DEC442A" w:rsidR="00DD4996" w:rsidRPr="00B209F9" w:rsidRDefault="00DD4996" w:rsidP="007876EA">
      <w:pPr>
        <w:spacing w:line="240" w:lineRule="auto"/>
        <w:ind w:right="56"/>
        <w:rPr>
          <w:rFonts w:ascii="Arial" w:hAnsi="Arial" w:cs="Arial"/>
          <w:szCs w:val="19"/>
        </w:rPr>
      </w:pPr>
    </w:p>
    <w:p w14:paraId="4756FF45" w14:textId="45DF9981" w:rsidR="00DD4996" w:rsidRDefault="00DD4996" w:rsidP="007876EA">
      <w:pPr>
        <w:ind w:right="56"/>
        <w:rPr>
          <w:rFonts w:ascii="Arial" w:eastAsia="Arial" w:hAnsi="Arial" w:cs="Arial"/>
          <w:b/>
          <w:bCs/>
          <w:color w:val="FF0000"/>
          <w:sz w:val="24"/>
          <w:szCs w:val="24"/>
        </w:rPr>
      </w:pPr>
      <w:r w:rsidRPr="00B209F9">
        <w:rPr>
          <w:rFonts w:ascii="Arial" w:eastAsia="Arial" w:hAnsi="Arial" w:cs="Arial"/>
          <w:b/>
          <w:bCs/>
          <w:sz w:val="24"/>
          <w:szCs w:val="24"/>
        </w:rPr>
        <w:t xml:space="preserve">Facture: </w:t>
      </w:r>
      <w:r w:rsidR="00287BC5" w:rsidRPr="00287BC5">
        <w:rPr>
          <w:rFonts w:ascii="Arial" w:eastAsia="Arial" w:hAnsi="Arial" w:cs="Arial"/>
          <w:b/>
          <w:bCs/>
          <w:color w:val="FF0000"/>
          <w:sz w:val="24"/>
          <w:szCs w:val="24"/>
        </w:rPr>
        <w:t>Nom du projet</w:t>
      </w:r>
    </w:p>
    <w:p w14:paraId="2E10CE45" w14:textId="77AF6C71" w:rsidR="00570F43" w:rsidRDefault="00570F43" w:rsidP="007876EA">
      <w:pPr>
        <w:ind w:right="56"/>
        <w:rPr>
          <w:rFonts w:ascii="Arial" w:eastAsia="Arial" w:hAnsi="Arial" w:cs="Arial"/>
          <w:b/>
          <w:bCs/>
          <w:color w:val="FF0000"/>
          <w:sz w:val="24"/>
          <w:szCs w:val="24"/>
        </w:rPr>
      </w:pPr>
    </w:p>
    <w:p w14:paraId="1FE033DF" w14:textId="7732BF8F" w:rsidR="00570F43" w:rsidRDefault="00570F43" w:rsidP="007876EA">
      <w:pPr>
        <w:ind w:right="56"/>
        <w:rPr>
          <w:rFonts w:ascii="Arial" w:eastAsia="Arial" w:hAnsi="Arial" w:cs="Arial"/>
          <w:b/>
          <w:bCs/>
          <w:color w:val="FF0000"/>
          <w:sz w:val="24"/>
          <w:szCs w:val="24"/>
        </w:rPr>
      </w:pPr>
    </w:p>
    <w:p w14:paraId="67C65FFD" w14:textId="6C7F8A4F" w:rsidR="00637C9B" w:rsidRDefault="004E0B01" w:rsidP="00570F43">
      <w:pPr>
        <w:ind w:right="56"/>
        <w:rPr>
          <w:rFonts w:ascii="Arial" w:eastAsia="Arial" w:hAnsi="Arial" w:cs="Arial"/>
          <w:b/>
          <w:bCs/>
          <w:sz w:val="24"/>
          <w:szCs w:val="24"/>
          <w:lang w:val="fr-CH"/>
        </w:rPr>
      </w:pPr>
      <w:r>
        <w:rPr>
          <w:rFonts w:ascii="Arial" w:eastAsia="Arial" w:hAnsi="Arial" w:cs="Arial"/>
          <w:b/>
          <w:bCs/>
          <w:sz w:val="24"/>
          <w:szCs w:val="24"/>
          <w:lang w:val="fr-CH"/>
        </w:rPr>
        <w:t>F</w:t>
      </w:r>
      <w:r w:rsidR="00A90B2D" w:rsidRPr="00A90B2D">
        <w:rPr>
          <w:rFonts w:ascii="Arial" w:eastAsia="Arial" w:hAnsi="Arial" w:cs="Arial"/>
          <w:b/>
          <w:bCs/>
          <w:sz w:val="24"/>
          <w:szCs w:val="24"/>
          <w:lang w:val="fr-CH"/>
        </w:rPr>
        <w:t xml:space="preserve">rais </w:t>
      </w:r>
      <w:r>
        <w:rPr>
          <w:rFonts w:ascii="Arial" w:eastAsia="Arial" w:hAnsi="Arial" w:cs="Arial"/>
          <w:b/>
          <w:bCs/>
          <w:sz w:val="24"/>
          <w:szCs w:val="24"/>
          <w:lang w:val="fr-CH"/>
        </w:rPr>
        <w:t xml:space="preserve">ici. ensemble. </w:t>
      </w:r>
      <w:r w:rsidR="00A90B2D">
        <w:rPr>
          <w:rFonts w:ascii="Arial" w:eastAsia="Arial" w:hAnsi="Arial" w:cs="Arial"/>
          <w:b/>
          <w:bCs/>
          <w:sz w:val="24"/>
          <w:szCs w:val="24"/>
          <w:lang w:val="fr-CH"/>
        </w:rPr>
        <w:t>é</w:t>
      </w:r>
      <w:r w:rsidR="00A90B2D" w:rsidRPr="00A90B2D">
        <w:rPr>
          <w:rFonts w:ascii="Arial" w:eastAsia="Arial" w:hAnsi="Arial" w:cs="Arial"/>
          <w:b/>
          <w:bCs/>
          <w:sz w:val="24"/>
          <w:szCs w:val="24"/>
          <w:lang w:val="fr-CH"/>
        </w:rPr>
        <w:t>vénement communautaire 2024</w:t>
      </w:r>
    </w:p>
    <w:p w14:paraId="37FD72C1" w14:textId="77777777" w:rsidR="00A90B2D" w:rsidRPr="00DB0384" w:rsidRDefault="00A90B2D" w:rsidP="00570F43">
      <w:pPr>
        <w:ind w:right="56"/>
        <w:rPr>
          <w:rFonts w:ascii="Arial" w:eastAsia="Arial" w:hAnsi="Arial" w:cs="Arial"/>
          <w:b/>
          <w:bCs/>
          <w:color w:val="FF0000"/>
          <w:sz w:val="24"/>
          <w:szCs w:val="24"/>
          <w:lang w:val="fr-CH"/>
        </w:rPr>
      </w:pPr>
    </w:p>
    <w:p w14:paraId="56BCAFAC" w14:textId="2CDE2DF5" w:rsidR="00570F43" w:rsidRPr="00DB0384" w:rsidRDefault="00A90B2D" w:rsidP="00570F43">
      <w:pPr>
        <w:ind w:right="56"/>
        <w:rPr>
          <w:rFonts w:ascii="Arial" w:eastAsia="Arial" w:hAnsi="Arial" w:cs="Arial"/>
          <w:b/>
          <w:bCs/>
          <w:color w:val="FF0000"/>
          <w:sz w:val="24"/>
          <w:szCs w:val="24"/>
          <w:lang w:val="fr-CH"/>
        </w:rPr>
      </w:pPr>
      <w:r>
        <w:rPr>
          <w:rFonts w:ascii="Arial" w:eastAsia="Arial" w:hAnsi="Arial" w:cs="Arial"/>
          <w:b/>
          <w:bCs/>
          <w:color w:val="FF0000"/>
          <w:sz w:val="24"/>
          <w:szCs w:val="24"/>
          <w:lang w:val="fr-CH"/>
        </w:rPr>
        <w:t>Frais</w:t>
      </w:r>
      <w:r w:rsidR="00570F43" w:rsidRPr="00DB0384">
        <w:rPr>
          <w:rFonts w:ascii="Arial" w:eastAsia="Arial" w:hAnsi="Arial" w:cs="Arial"/>
          <w:b/>
          <w:bCs/>
          <w:color w:val="FF0000"/>
          <w:sz w:val="24"/>
          <w:szCs w:val="24"/>
          <w:lang w:val="fr-CH"/>
        </w:rPr>
        <w:tab/>
      </w:r>
      <w:r w:rsidR="00570F43" w:rsidRPr="00DB0384">
        <w:rPr>
          <w:rFonts w:ascii="Arial" w:eastAsia="Arial" w:hAnsi="Arial" w:cs="Arial"/>
          <w:b/>
          <w:bCs/>
          <w:color w:val="FF0000"/>
          <w:sz w:val="24"/>
          <w:szCs w:val="24"/>
          <w:lang w:val="fr-CH"/>
        </w:rPr>
        <w:tab/>
      </w:r>
      <w:r w:rsidR="00570F43" w:rsidRPr="00DB0384">
        <w:rPr>
          <w:rFonts w:ascii="Arial" w:eastAsia="Arial" w:hAnsi="Arial" w:cs="Arial"/>
          <w:b/>
          <w:bCs/>
          <w:color w:val="FF0000"/>
          <w:sz w:val="24"/>
          <w:szCs w:val="24"/>
          <w:lang w:val="fr-CH"/>
        </w:rPr>
        <w:tab/>
      </w:r>
      <w:r w:rsidR="00570F43" w:rsidRPr="00DB0384">
        <w:rPr>
          <w:rFonts w:ascii="Arial" w:eastAsia="Arial" w:hAnsi="Arial" w:cs="Arial"/>
          <w:b/>
          <w:bCs/>
          <w:color w:val="FF0000"/>
          <w:sz w:val="24"/>
          <w:szCs w:val="24"/>
          <w:lang w:val="fr-CH"/>
        </w:rPr>
        <w:tab/>
      </w:r>
      <w:r w:rsidR="00570F43" w:rsidRPr="00DB0384">
        <w:rPr>
          <w:rFonts w:ascii="Arial" w:eastAsia="Arial" w:hAnsi="Arial" w:cs="Arial"/>
          <w:b/>
          <w:bCs/>
          <w:color w:val="FF0000"/>
          <w:sz w:val="24"/>
          <w:szCs w:val="24"/>
          <w:lang w:val="fr-CH"/>
        </w:rPr>
        <w:tab/>
      </w:r>
      <w:r w:rsidR="00570F43" w:rsidRPr="00DB0384">
        <w:rPr>
          <w:rFonts w:ascii="Arial" w:eastAsia="Arial" w:hAnsi="Arial" w:cs="Arial"/>
          <w:b/>
          <w:bCs/>
          <w:color w:val="FF0000"/>
          <w:sz w:val="24"/>
          <w:szCs w:val="24"/>
          <w:lang w:val="fr-CH"/>
        </w:rPr>
        <w:tab/>
      </w:r>
      <w:r w:rsidR="00570F43" w:rsidRPr="00DB0384">
        <w:rPr>
          <w:rFonts w:ascii="Arial" w:eastAsia="Arial" w:hAnsi="Arial" w:cs="Arial"/>
          <w:b/>
          <w:bCs/>
          <w:color w:val="FF0000"/>
          <w:sz w:val="24"/>
          <w:szCs w:val="24"/>
          <w:lang w:val="fr-CH"/>
        </w:rPr>
        <w:tab/>
        <w:t>CHF 50.-.</w:t>
      </w:r>
    </w:p>
    <w:p w14:paraId="258E6BCA" w14:textId="462B7716" w:rsidR="00570F43" w:rsidRPr="00DB0384" w:rsidRDefault="00570F43" w:rsidP="007876EA">
      <w:pPr>
        <w:ind w:right="56"/>
        <w:rPr>
          <w:rFonts w:ascii="Arial" w:eastAsia="Arial" w:hAnsi="Arial" w:cs="Arial"/>
          <w:b/>
          <w:bCs/>
          <w:sz w:val="24"/>
          <w:szCs w:val="24"/>
          <w:lang w:val="fr-CH"/>
        </w:rPr>
      </w:pPr>
    </w:p>
    <w:p w14:paraId="729C43B6" w14:textId="77777777" w:rsidR="00DD4996" w:rsidRPr="00DB0384" w:rsidRDefault="00DD4996" w:rsidP="007876EA">
      <w:pPr>
        <w:ind w:right="56"/>
        <w:rPr>
          <w:rFonts w:ascii="Arial" w:eastAsia="Arial" w:hAnsi="Arial" w:cs="Arial"/>
          <w:b/>
          <w:bCs/>
          <w:sz w:val="24"/>
          <w:szCs w:val="24"/>
          <w:lang w:val="fr-CH"/>
        </w:rPr>
      </w:pPr>
    </w:p>
    <w:p w14:paraId="2600043D" w14:textId="77777777" w:rsidR="000B3C63" w:rsidRPr="00DB0384" w:rsidRDefault="000B3C63" w:rsidP="007876EA">
      <w:pPr>
        <w:spacing w:line="240" w:lineRule="auto"/>
        <w:ind w:right="56"/>
        <w:rPr>
          <w:rFonts w:ascii="Arial" w:eastAsia="Arial" w:hAnsi="Arial" w:cs="Arial"/>
          <w:szCs w:val="19"/>
          <w:lang w:val="fr-CH"/>
        </w:rPr>
      </w:pPr>
    </w:p>
    <w:p w14:paraId="06E3F326" w14:textId="776EF006" w:rsidR="000B3C63" w:rsidRPr="00DB0384" w:rsidRDefault="000B3C63" w:rsidP="007876EA">
      <w:pPr>
        <w:spacing w:line="240" w:lineRule="auto"/>
        <w:ind w:right="56"/>
        <w:rPr>
          <w:rFonts w:ascii="Arial" w:eastAsia="Arial" w:hAnsi="Arial" w:cs="Arial"/>
          <w:b/>
          <w:bCs/>
          <w:szCs w:val="19"/>
          <w:lang w:val="fr-CH"/>
        </w:rPr>
      </w:pPr>
      <w:r w:rsidRPr="00DB0384">
        <w:rPr>
          <w:rFonts w:ascii="Arial" w:eastAsia="Arial" w:hAnsi="Arial" w:cs="Arial"/>
          <w:b/>
          <w:bCs/>
          <w:szCs w:val="19"/>
          <w:lang w:val="fr-CH"/>
        </w:rPr>
        <w:t>Virement à:</w:t>
      </w:r>
    </w:p>
    <w:p w14:paraId="4A02E142" w14:textId="77777777" w:rsidR="003560B6" w:rsidRPr="00DB0384" w:rsidRDefault="003560B6" w:rsidP="007876EA">
      <w:pPr>
        <w:spacing w:line="240" w:lineRule="auto"/>
        <w:ind w:right="56"/>
        <w:rPr>
          <w:rFonts w:ascii="Arial" w:eastAsia="Arial" w:hAnsi="Arial" w:cs="Arial"/>
          <w:color w:val="FF0000"/>
          <w:szCs w:val="19"/>
          <w:lang w:val="fr-CH"/>
        </w:rPr>
      </w:pPr>
      <w:r w:rsidRPr="00DB0384">
        <w:rPr>
          <w:rFonts w:ascii="Arial" w:eastAsia="Arial" w:hAnsi="Arial" w:cs="Arial"/>
          <w:color w:val="FF0000"/>
          <w:szCs w:val="19"/>
          <w:lang w:val="fr-CH"/>
        </w:rPr>
        <w:t>Titulaire du compte</w:t>
      </w:r>
    </w:p>
    <w:p w14:paraId="7F0DB3C4" w14:textId="636E4252" w:rsidR="00EC1075" w:rsidRPr="00DB0384" w:rsidRDefault="00EC1075" w:rsidP="007876EA">
      <w:pPr>
        <w:spacing w:line="240" w:lineRule="auto"/>
        <w:ind w:right="56"/>
        <w:rPr>
          <w:rFonts w:ascii="Arial" w:eastAsia="Arial" w:hAnsi="Arial" w:cs="Arial"/>
          <w:color w:val="FF0000"/>
          <w:szCs w:val="19"/>
          <w:lang w:val="fr-CH"/>
        </w:rPr>
      </w:pPr>
      <w:r w:rsidRPr="00DB0384">
        <w:rPr>
          <w:rFonts w:ascii="Arial" w:eastAsia="Arial" w:hAnsi="Arial" w:cs="Arial"/>
          <w:color w:val="FF0000"/>
          <w:szCs w:val="19"/>
          <w:lang w:val="fr-CH"/>
        </w:rPr>
        <w:t>Adresse</w:t>
      </w:r>
    </w:p>
    <w:p w14:paraId="547D4E4F" w14:textId="65056461" w:rsidR="00A94081" w:rsidRPr="00DB0384" w:rsidRDefault="003560B6" w:rsidP="007876EA">
      <w:pPr>
        <w:spacing w:line="240" w:lineRule="auto"/>
        <w:ind w:right="56"/>
        <w:rPr>
          <w:rFonts w:ascii="Arial" w:hAnsi="Arial" w:cs="Arial"/>
          <w:color w:val="FF0000"/>
          <w:szCs w:val="19"/>
          <w:lang w:val="fr-CH"/>
        </w:rPr>
      </w:pPr>
      <w:r w:rsidRPr="00DB0384">
        <w:rPr>
          <w:rFonts w:ascii="Arial" w:eastAsia="Arial" w:hAnsi="Arial" w:cs="Arial"/>
          <w:color w:val="FF0000"/>
          <w:szCs w:val="19"/>
          <w:lang w:val="fr-CH"/>
        </w:rPr>
        <w:t>Nom de la banque</w:t>
      </w:r>
    </w:p>
    <w:p w14:paraId="66321898" w14:textId="76122F91" w:rsidR="00A94081" w:rsidRPr="00DB0384" w:rsidRDefault="00A94081" w:rsidP="007876EA">
      <w:pPr>
        <w:spacing w:line="240" w:lineRule="auto"/>
        <w:ind w:right="56"/>
        <w:rPr>
          <w:rFonts w:ascii="Arial" w:hAnsi="Arial" w:cs="Arial"/>
          <w:szCs w:val="19"/>
          <w:lang w:val="fr-CH"/>
        </w:rPr>
      </w:pPr>
      <w:r w:rsidRPr="00DB0384">
        <w:rPr>
          <w:rFonts w:ascii="Arial" w:eastAsia="Arial" w:hAnsi="Arial" w:cs="Arial"/>
          <w:szCs w:val="19"/>
          <w:lang w:val="fr-CH"/>
        </w:rPr>
        <w:t xml:space="preserve">IBAN: </w:t>
      </w:r>
      <w:r w:rsidRPr="00DB0384">
        <w:rPr>
          <w:rFonts w:ascii="Arial" w:eastAsia="Arial" w:hAnsi="Arial" w:cs="Arial"/>
          <w:color w:val="FF0000"/>
          <w:szCs w:val="19"/>
          <w:lang w:val="fr-CH"/>
        </w:rPr>
        <w:t xml:space="preserve">CHxx xxxx xxxx xxxx 8904 2 </w:t>
      </w:r>
    </w:p>
    <w:p w14:paraId="3719E16F" w14:textId="77777777" w:rsidR="00A94081" w:rsidRPr="00DB0384" w:rsidRDefault="00A94081" w:rsidP="007876EA">
      <w:pPr>
        <w:spacing w:line="240" w:lineRule="auto"/>
        <w:ind w:right="56"/>
        <w:rPr>
          <w:rFonts w:ascii="Arial" w:hAnsi="Arial" w:cs="Arial"/>
          <w:szCs w:val="19"/>
          <w:lang w:val="fr-CH"/>
        </w:rPr>
      </w:pPr>
    </w:p>
    <w:p w14:paraId="5CAB5763" w14:textId="77777777" w:rsidR="007876EA" w:rsidRPr="00DB0384" w:rsidRDefault="007876EA" w:rsidP="007876EA">
      <w:pPr>
        <w:spacing w:line="240" w:lineRule="auto"/>
        <w:ind w:right="56"/>
        <w:rPr>
          <w:rFonts w:ascii="Arial" w:hAnsi="Arial" w:cs="Arial"/>
          <w:b/>
          <w:bCs/>
          <w:szCs w:val="19"/>
          <w:lang w:val="fr-CH"/>
        </w:rPr>
      </w:pPr>
      <w:r w:rsidRPr="00DB0384">
        <w:rPr>
          <w:rFonts w:ascii="Arial" w:eastAsia="Arial" w:hAnsi="Arial" w:cs="Arial"/>
          <w:b/>
          <w:bCs/>
          <w:szCs w:val="19"/>
          <w:lang w:val="fr-CH"/>
        </w:rPr>
        <w:t>Centre de coûts:</w:t>
      </w:r>
    </w:p>
    <w:p w14:paraId="4DCFEF7B" w14:textId="77777777" w:rsidR="00B621F0" w:rsidRPr="00B621F0" w:rsidRDefault="00B621F0" w:rsidP="00B621F0">
      <w:pPr>
        <w:ind w:right="56"/>
        <w:rPr>
          <w:rFonts w:ascii="Arial" w:hAnsi="Arial" w:cs="Arial"/>
          <w:szCs w:val="19"/>
          <w:lang w:val="fr-CH"/>
        </w:rPr>
      </w:pPr>
      <w:r w:rsidRPr="00B621F0">
        <w:rPr>
          <w:rFonts w:ascii="Arial" w:eastAsia="Arial" w:hAnsi="Arial" w:cs="Arial"/>
          <w:color w:val="454142"/>
          <w:szCs w:val="19"/>
          <w:lang w:val="fr-CH"/>
        </w:rPr>
        <w:t>PSP 10.11.370.1010.2</w:t>
      </w:r>
    </w:p>
    <w:p w14:paraId="3AB7555B" w14:textId="77777777" w:rsidR="007876EA" w:rsidRPr="00DB0384" w:rsidRDefault="007876EA" w:rsidP="007876EA">
      <w:pPr>
        <w:spacing w:line="240" w:lineRule="auto"/>
        <w:ind w:right="56"/>
        <w:rPr>
          <w:rFonts w:ascii="Arial" w:eastAsia="Arial" w:hAnsi="Arial" w:cs="Arial"/>
          <w:color w:val="454142"/>
          <w:szCs w:val="19"/>
          <w:lang w:val="fr-CH"/>
        </w:rPr>
      </w:pPr>
      <w:r w:rsidRPr="00DB0384">
        <w:rPr>
          <w:rFonts w:ascii="Arial" w:eastAsia="Arial" w:hAnsi="Arial" w:cs="Arial"/>
          <w:color w:val="454142"/>
          <w:szCs w:val="19"/>
          <w:lang w:val="fr-CH"/>
        </w:rPr>
        <w:t xml:space="preserve">K1: Angela Zumbrunn </w:t>
      </w:r>
    </w:p>
    <w:p w14:paraId="5A5798CD" w14:textId="0B60152A" w:rsidR="007876EA" w:rsidRPr="00DB0384" w:rsidRDefault="007876EA" w:rsidP="007876EA">
      <w:pPr>
        <w:spacing w:line="240" w:lineRule="auto"/>
        <w:ind w:right="56"/>
        <w:rPr>
          <w:rFonts w:ascii="Arial" w:hAnsi="Arial" w:cs="Arial"/>
          <w:szCs w:val="19"/>
          <w:lang w:val="fr-CH"/>
        </w:rPr>
      </w:pPr>
      <w:r w:rsidRPr="00DB0384">
        <w:rPr>
          <w:rFonts w:ascii="Arial" w:eastAsia="Arial" w:hAnsi="Arial" w:cs="Arial"/>
          <w:color w:val="454142"/>
          <w:szCs w:val="19"/>
          <w:lang w:val="fr-CH"/>
        </w:rPr>
        <w:t>KOA 47200080</w:t>
      </w:r>
    </w:p>
    <w:p w14:paraId="766B9024" w14:textId="77777777" w:rsidR="007876EA" w:rsidRPr="00DB0384" w:rsidRDefault="007876EA" w:rsidP="007876EA">
      <w:pPr>
        <w:spacing w:line="240" w:lineRule="auto"/>
        <w:ind w:right="56"/>
        <w:rPr>
          <w:rFonts w:ascii="Arial" w:hAnsi="Arial" w:cs="Arial"/>
          <w:b/>
          <w:bCs/>
          <w:color w:val="000000" w:themeColor="text1"/>
          <w:szCs w:val="19"/>
          <w:lang w:val="fr-CH"/>
        </w:rPr>
      </w:pPr>
    </w:p>
    <w:p w14:paraId="6734F0B5" w14:textId="5A4F6BAB" w:rsidR="00B209F9" w:rsidRPr="00DB0384" w:rsidRDefault="00B209F9" w:rsidP="007876EA">
      <w:pPr>
        <w:spacing w:line="240" w:lineRule="auto"/>
        <w:ind w:right="56"/>
        <w:rPr>
          <w:rFonts w:ascii="Arial" w:hAnsi="Arial" w:cs="Arial"/>
          <w:b/>
          <w:bCs/>
          <w:color w:val="000000" w:themeColor="text1"/>
          <w:szCs w:val="19"/>
          <w:lang w:val="fr-CH"/>
        </w:rPr>
      </w:pPr>
      <w:r w:rsidRPr="00DB0384">
        <w:rPr>
          <w:rFonts w:ascii="Arial" w:hAnsi="Arial" w:cs="Arial"/>
          <w:b/>
          <w:bCs/>
          <w:color w:val="000000" w:themeColor="text1"/>
          <w:szCs w:val="19"/>
          <w:lang w:val="fr-CH"/>
        </w:rPr>
        <w:t xml:space="preserve">Veuillez envoyer la facture à </w:t>
      </w:r>
      <w:r w:rsidR="00DB0384">
        <w:rPr>
          <w:rFonts w:ascii="Arial" w:hAnsi="Arial" w:cs="Arial"/>
          <w:b/>
          <w:bCs/>
          <w:color w:val="000000" w:themeColor="text1"/>
          <w:szCs w:val="19"/>
          <w:lang w:val="fr-CH"/>
        </w:rPr>
        <w:t>Valérie Amrein</w:t>
      </w:r>
      <w:r w:rsidRPr="00DB0384">
        <w:rPr>
          <w:rFonts w:ascii="Arial" w:hAnsi="Arial" w:cs="Arial"/>
          <w:b/>
          <w:bCs/>
          <w:color w:val="000000" w:themeColor="text1"/>
          <w:szCs w:val="19"/>
          <w:lang w:val="fr-CH"/>
        </w:rPr>
        <w:t xml:space="preserve"> / SA4D:</w:t>
      </w:r>
    </w:p>
    <w:p w14:paraId="75034264" w14:textId="77777777" w:rsidR="00B209F9" w:rsidRPr="00DB0384" w:rsidRDefault="00B209F9" w:rsidP="00A748F2">
      <w:pPr>
        <w:pStyle w:val="Listenabsatz"/>
        <w:numPr>
          <w:ilvl w:val="0"/>
          <w:numId w:val="36"/>
        </w:numPr>
        <w:spacing w:line="240" w:lineRule="auto"/>
        <w:ind w:right="56"/>
        <w:rPr>
          <w:rFonts w:ascii="Arial" w:hAnsi="Arial" w:cs="Arial"/>
          <w:szCs w:val="19"/>
          <w:lang w:val="fr-CH"/>
        </w:rPr>
      </w:pPr>
      <w:r w:rsidRPr="00DB0384">
        <w:rPr>
          <w:rFonts w:ascii="Arial" w:hAnsi="Arial" w:cs="Arial"/>
          <w:szCs w:val="19"/>
          <w:lang w:val="fr-CH"/>
        </w:rPr>
        <w:t>De préférence par e-mail au format PDF: info@ici-gemeinsam-hier.ch</w:t>
      </w:r>
    </w:p>
    <w:p w14:paraId="60416D3E" w14:textId="7E47EC40" w:rsidR="005821D0" w:rsidRPr="00DB0384" w:rsidRDefault="00B209F9" w:rsidP="00A748F2">
      <w:pPr>
        <w:pStyle w:val="Listenabsatz"/>
        <w:numPr>
          <w:ilvl w:val="0"/>
          <w:numId w:val="36"/>
        </w:numPr>
        <w:spacing w:line="240" w:lineRule="auto"/>
        <w:ind w:right="56"/>
        <w:rPr>
          <w:rFonts w:ascii="Arial" w:hAnsi="Arial" w:cs="Arial"/>
          <w:szCs w:val="19"/>
          <w:lang w:val="fr-CH"/>
        </w:rPr>
      </w:pPr>
      <w:r w:rsidRPr="00DB0384">
        <w:rPr>
          <w:rFonts w:ascii="Arial" w:hAnsi="Arial" w:cs="Arial"/>
          <w:szCs w:val="19"/>
          <w:lang w:val="fr-CH"/>
        </w:rPr>
        <w:t xml:space="preserve">Ou par voie postale à: Swiss Academy for Development, </w:t>
      </w:r>
      <w:r w:rsidR="00DB0384" w:rsidRPr="00DB0384">
        <w:rPr>
          <w:rFonts w:ascii="Arial" w:hAnsi="Arial" w:cs="Arial"/>
          <w:szCs w:val="19"/>
          <w:lang w:val="fr-CH"/>
        </w:rPr>
        <w:t>Valér</w:t>
      </w:r>
      <w:r w:rsidR="00DB0384">
        <w:rPr>
          <w:rFonts w:ascii="Arial" w:hAnsi="Arial" w:cs="Arial"/>
          <w:szCs w:val="19"/>
          <w:lang w:val="fr-CH"/>
        </w:rPr>
        <w:t>ie Amrein</w:t>
      </w:r>
      <w:r w:rsidRPr="00DB0384">
        <w:rPr>
          <w:rFonts w:ascii="Arial" w:hAnsi="Arial" w:cs="Arial"/>
          <w:szCs w:val="19"/>
          <w:lang w:val="fr-CH"/>
        </w:rPr>
        <w:t>, ici. gemeinsam hier., Bözingenstr. 71, 2502 Biel/Bienne</w:t>
      </w:r>
    </w:p>
    <w:sectPr w:rsidR="005821D0" w:rsidRPr="00DB0384" w:rsidSect="005821D0">
      <w:footnotePr>
        <w:pos w:val="beneathText"/>
      </w:footnotePr>
      <w:type w:val="continuous"/>
      <w:pgSz w:w="11906" w:h="16838"/>
      <w:pgMar w:top="1962" w:right="1134" w:bottom="1208" w:left="2778" w:header="567" w:footer="107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762D87" w14:textId="77777777" w:rsidR="005E0198" w:rsidRDefault="005E0198" w:rsidP="00F91D37">
      <w:pPr>
        <w:spacing w:line="240" w:lineRule="auto"/>
      </w:pPr>
      <w:r>
        <w:separator/>
      </w:r>
    </w:p>
  </w:endnote>
  <w:endnote w:type="continuationSeparator" w:id="0">
    <w:p w14:paraId="159D3839" w14:textId="77777777" w:rsidR="005E0198" w:rsidRDefault="005E0198" w:rsidP="00F91D37">
      <w:pPr>
        <w:spacing w:line="240" w:lineRule="auto"/>
      </w:pPr>
      <w:r>
        <w:continuationSeparator/>
      </w:r>
    </w:p>
  </w:endnote>
  <w:endnote w:type="continuationNotice" w:id="1">
    <w:p w14:paraId="03AB058E" w14:textId="77777777" w:rsidR="00B621F0" w:rsidRDefault="00B621F0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NeueLT Com 55 Roman">
    <w:altName w:val="Arial"/>
    <w:charset w:val="00"/>
    <w:family w:val="swiss"/>
    <w:pitch w:val="variable"/>
    <w:sig w:usb0="8000008F" w:usb1="10002042" w:usb2="00000000" w:usb3="00000000" w:csb0="0000009B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09C350" w14:textId="77777777" w:rsidR="005E0198" w:rsidRDefault="005E0198" w:rsidP="00F91D37">
      <w:pPr>
        <w:spacing w:line="240" w:lineRule="auto"/>
      </w:pPr>
    </w:p>
  </w:footnote>
  <w:footnote w:type="continuationSeparator" w:id="0">
    <w:p w14:paraId="648244A3" w14:textId="77777777" w:rsidR="005E0198" w:rsidRDefault="005E0198" w:rsidP="00F91D37">
      <w:pPr>
        <w:spacing w:line="240" w:lineRule="auto"/>
      </w:pPr>
      <w:r>
        <w:continuationSeparator/>
      </w:r>
    </w:p>
  </w:footnote>
  <w:footnote w:type="continuationNotice" w:id="1">
    <w:p w14:paraId="1368E1FC" w14:textId="77777777" w:rsidR="00B621F0" w:rsidRDefault="00B621F0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CB59A3" w14:textId="0FC1ED37" w:rsidR="000F16BB" w:rsidRPr="00A251A4" w:rsidRDefault="000F16BB" w:rsidP="000F16BB">
    <w:pPr>
      <w:pStyle w:val="Kopfzeile"/>
      <w:rPr>
        <w:color w:val="FFFFFF" w:themeColor="background1"/>
      </w:rPr>
    </w:pPr>
  </w:p>
  <w:p w14:paraId="6A3A99BB" w14:textId="77777777" w:rsidR="000F16BB" w:rsidRDefault="000F16BB" w:rsidP="000F16BB">
    <w:pPr>
      <w:pStyle w:val="Kopfzeile"/>
    </w:pPr>
  </w:p>
  <w:p w14:paraId="34628BD5" w14:textId="77777777" w:rsidR="005C6148" w:rsidRPr="000F16BB" w:rsidRDefault="005C6148" w:rsidP="000F16BB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855B8E" w14:textId="0D66F01B" w:rsidR="00190E2A" w:rsidRPr="00A251A4" w:rsidRDefault="00190E2A" w:rsidP="00D00E26">
    <w:pPr>
      <w:pStyle w:val="Kopfzeile"/>
      <w:rPr>
        <w:color w:val="FFFFFF" w:themeColor="background1"/>
      </w:rPr>
    </w:pPr>
    <w:r w:rsidRPr="00A251A4">
      <w:rPr>
        <w:noProof/>
        <w:color w:val="FFFFFF" w:themeColor="background1"/>
      </w:rPr>
      <w:drawing>
        <wp:anchor distT="0" distB="0" distL="114300" distR="114300" simplePos="0" relativeHeight="251658240" behindDoc="0" locked="1" layoutInCell="1" allowOverlap="1" wp14:anchorId="538BD2FE" wp14:editId="4115EC83">
          <wp:simplePos x="0" y="0"/>
          <wp:positionH relativeFrom="page">
            <wp:posOffset>894474</wp:posOffset>
          </wp:positionH>
          <wp:positionV relativeFrom="page">
            <wp:posOffset>364490</wp:posOffset>
          </wp:positionV>
          <wp:extent cx="1720800" cy="1292400"/>
          <wp:effectExtent l="0" t="0" r="0" b="3175"/>
          <wp:wrapNone/>
          <wp:docPr id="265" name="Grafik 26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7" name="Grafik 3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20800" cy="1292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715FFDF" w14:textId="77777777" w:rsidR="00732ADD" w:rsidRDefault="00732ADD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CEF6369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6E94C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29ED57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FDB8128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819A94D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5A9A347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80EA1BE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5986FEC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AA947F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DBFC173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FB57F7"/>
    <w:multiLevelType w:val="hybridMultilevel"/>
    <w:tmpl w:val="D516326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98A7877"/>
    <w:multiLevelType w:val="multilevel"/>
    <w:tmpl w:val="14FC64F4"/>
    <w:lvl w:ilvl="0">
      <w:start w:val="1"/>
      <w:numFmt w:val="decimal"/>
      <w:pStyle w:val="Dokumentbezeichnung"/>
      <w:lvlText w:val="%1"/>
      <w:lvlJc w:val="left"/>
      <w:pPr>
        <w:ind w:left="851" w:hanging="709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2" w15:restartNumberingAfterBreak="0">
    <w:nsid w:val="1EF54512"/>
    <w:multiLevelType w:val="hybridMultilevel"/>
    <w:tmpl w:val="8B2445CE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1E804FF"/>
    <w:multiLevelType w:val="hybridMultilevel"/>
    <w:tmpl w:val="522274AA"/>
    <w:lvl w:ilvl="0" w:tplc="11AC66EC">
      <w:start w:val="1"/>
      <w:numFmt w:val="decimal"/>
      <w:pStyle w:val="Traktandum-Tite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7E8274B"/>
    <w:multiLevelType w:val="multilevel"/>
    <w:tmpl w:val="C4E4D39E"/>
    <w:lvl w:ilvl="0">
      <w:start w:val="1"/>
      <w:numFmt w:val="bullet"/>
      <w:lvlText w:val="‒"/>
      <w:lvlJc w:val="left"/>
      <w:pPr>
        <w:ind w:left="284" w:hanging="284"/>
      </w:pPr>
      <w:rPr>
        <w:rFonts w:ascii="Arial" w:hAnsi="Arial" w:hint="default"/>
      </w:rPr>
    </w:lvl>
    <w:lvl w:ilvl="1">
      <w:start w:val="1"/>
      <w:numFmt w:val="bullet"/>
      <w:lvlText w:val="–"/>
      <w:lvlJc w:val="left"/>
      <w:pPr>
        <w:ind w:left="567" w:hanging="283"/>
      </w:pPr>
      <w:rPr>
        <w:rFonts w:asciiTheme="minorHAnsi" w:hAnsiTheme="minorHAnsi" w:cs="Times New Roman" w:hint="default"/>
      </w:rPr>
    </w:lvl>
    <w:lvl w:ilvl="2">
      <w:start w:val="1"/>
      <w:numFmt w:val="bullet"/>
      <w:lvlText w:val="•"/>
      <w:lvlJc w:val="left"/>
      <w:pPr>
        <w:ind w:left="851" w:hanging="284"/>
      </w:pPr>
      <w:rPr>
        <w:rFonts w:ascii="Times New Roman" w:hAnsi="Times New Roman" w:cs="Times New Roman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2BBD2096"/>
    <w:multiLevelType w:val="hybridMultilevel"/>
    <w:tmpl w:val="E3920EB4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832E05"/>
    <w:multiLevelType w:val="hybridMultilevel"/>
    <w:tmpl w:val="ED0A39C8"/>
    <w:lvl w:ilvl="0" w:tplc="609E22DC">
      <w:start w:val="1"/>
      <w:numFmt w:val="lowerLetter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64B1692"/>
    <w:multiLevelType w:val="hybridMultilevel"/>
    <w:tmpl w:val="09741D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C35AD3"/>
    <w:multiLevelType w:val="multilevel"/>
    <w:tmpl w:val="F4EEDEE6"/>
    <w:lvl w:ilvl="0">
      <w:start w:val="1"/>
      <w:numFmt w:val="bullet"/>
      <w:lvlText w:val="‒"/>
      <w:lvlJc w:val="left"/>
      <w:pPr>
        <w:ind w:left="284" w:hanging="284"/>
      </w:pPr>
      <w:rPr>
        <w:rFonts w:ascii="Arial" w:hAnsi="Arial" w:hint="default"/>
      </w:rPr>
    </w:lvl>
    <w:lvl w:ilvl="1">
      <w:start w:val="1"/>
      <w:numFmt w:val="bullet"/>
      <w:lvlText w:val="‒"/>
      <w:lvlJc w:val="left"/>
      <w:pPr>
        <w:ind w:left="567" w:hanging="283"/>
      </w:pPr>
      <w:rPr>
        <w:rFonts w:ascii="Arial" w:hAnsi="Arial" w:hint="default"/>
      </w:rPr>
    </w:lvl>
    <w:lvl w:ilvl="2">
      <w:start w:val="1"/>
      <w:numFmt w:val="bullet"/>
      <w:lvlText w:val="•"/>
      <w:lvlJc w:val="left"/>
      <w:pPr>
        <w:ind w:left="851" w:hanging="284"/>
      </w:pPr>
      <w:rPr>
        <w:rFonts w:ascii="Times New Roman" w:hAnsi="Times New Roman" w:cs="Times New Roman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9" w15:restartNumberingAfterBreak="0">
    <w:nsid w:val="47555D12"/>
    <w:multiLevelType w:val="hybridMultilevel"/>
    <w:tmpl w:val="A51EEEE8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86E73CA"/>
    <w:multiLevelType w:val="hybridMultilevel"/>
    <w:tmpl w:val="5D00219C"/>
    <w:lvl w:ilvl="0" w:tplc="3020C1F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7C623E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C0D46FD"/>
    <w:multiLevelType w:val="multilevel"/>
    <w:tmpl w:val="5D7A9212"/>
    <w:lvl w:ilvl="0">
      <w:start w:val="1"/>
      <w:numFmt w:val="decimal"/>
      <w:pStyle w:val="berschrift1nummeriert"/>
      <w:lvlText w:val="%1."/>
      <w:lvlJc w:val="left"/>
      <w:pPr>
        <w:ind w:left="737" w:hanging="737"/>
      </w:pPr>
      <w:rPr>
        <w:rFonts w:hint="default"/>
      </w:rPr>
    </w:lvl>
    <w:lvl w:ilvl="1">
      <w:start w:val="1"/>
      <w:numFmt w:val="decimal"/>
      <w:pStyle w:val="berschrift2nummeriert"/>
      <w:lvlText w:val="%1.%2"/>
      <w:lvlJc w:val="left"/>
      <w:pPr>
        <w:ind w:left="737" w:hanging="737"/>
      </w:pPr>
      <w:rPr>
        <w:rFonts w:hint="default"/>
      </w:rPr>
    </w:lvl>
    <w:lvl w:ilvl="2">
      <w:start w:val="1"/>
      <w:numFmt w:val="decimal"/>
      <w:pStyle w:val="berschrift3nummeriert"/>
      <w:lvlText w:val="%1.%2.%3"/>
      <w:lvlJc w:val="left"/>
      <w:pPr>
        <w:ind w:left="737" w:hanging="737"/>
      </w:pPr>
      <w:rPr>
        <w:rFonts w:hint="default"/>
      </w:rPr>
    </w:lvl>
    <w:lvl w:ilvl="3">
      <w:start w:val="1"/>
      <w:numFmt w:val="decimal"/>
      <w:pStyle w:val="berschrift4nummeriert"/>
      <w:lvlText w:val="%1.%2.%3.%4"/>
      <w:lvlJc w:val="left"/>
      <w:pPr>
        <w:ind w:left="737" w:hanging="737"/>
      </w:pPr>
      <w:rPr>
        <w:rFonts w:hint="default"/>
      </w:rPr>
    </w:lvl>
    <w:lvl w:ilvl="4">
      <w:start w:val="1"/>
      <w:numFmt w:val="decimal"/>
      <w:pStyle w:val="berschrift5nummeriert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1"/>
      <w:lvlText w:val="%6."/>
      <w:lvlJc w:val="left"/>
      <w:pPr>
        <w:ind w:left="425" w:hanging="425"/>
      </w:pPr>
      <w:rPr>
        <w:rFonts w:hint="default"/>
      </w:rPr>
    </w:lvl>
    <w:lvl w:ilvl="6">
      <w:start w:val="1"/>
      <w:numFmt w:val="decimal"/>
      <w:pStyle w:val="Nummerierung2"/>
      <w:lvlText w:val="%6.%7"/>
      <w:lvlJc w:val="left"/>
      <w:pPr>
        <w:ind w:left="964" w:hanging="539"/>
      </w:pPr>
      <w:rPr>
        <w:rFonts w:hint="default"/>
      </w:rPr>
    </w:lvl>
    <w:lvl w:ilvl="7">
      <w:start w:val="1"/>
      <w:numFmt w:val="decimal"/>
      <w:pStyle w:val="Nummerierung3"/>
      <w:lvlText w:val="%6.%7.%8"/>
      <w:lvlJc w:val="left"/>
      <w:pPr>
        <w:tabs>
          <w:tab w:val="num" w:pos="907"/>
        </w:tabs>
        <w:ind w:left="1559" w:hanging="652"/>
      </w:pPr>
      <w:rPr>
        <w:rFonts w:hint="default"/>
      </w:rPr>
    </w:lvl>
    <w:lvl w:ilvl="8">
      <w:start w:val="1"/>
      <w:numFmt w:val="lowerLetter"/>
      <w:pStyle w:val="Nummerierungabc"/>
      <w:lvlText w:val="%9."/>
      <w:lvlJc w:val="left"/>
      <w:pPr>
        <w:ind w:left="425" w:hanging="425"/>
      </w:pPr>
      <w:rPr>
        <w:rFonts w:hint="default"/>
      </w:rPr>
    </w:lvl>
  </w:abstractNum>
  <w:abstractNum w:abstractNumId="22" w15:restartNumberingAfterBreak="0">
    <w:nsid w:val="50D41CB6"/>
    <w:multiLevelType w:val="hybridMultilevel"/>
    <w:tmpl w:val="24481F68"/>
    <w:lvl w:ilvl="0" w:tplc="08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8613E6B"/>
    <w:multiLevelType w:val="multilevel"/>
    <w:tmpl w:val="98B28E36"/>
    <w:lvl w:ilvl="0">
      <w:start w:val="1"/>
      <w:numFmt w:val="bullet"/>
      <w:pStyle w:val="Aufzhlungszeichen"/>
      <w:lvlText w:val=""/>
      <w:lvlJc w:val="left"/>
      <w:pPr>
        <w:ind w:left="284" w:hanging="284"/>
      </w:pPr>
      <w:rPr>
        <w:rFonts w:ascii="Wingdings" w:hAnsi="Wingdings" w:hint="default"/>
      </w:rPr>
    </w:lvl>
    <w:lvl w:ilvl="1">
      <w:start w:val="1"/>
      <w:numFmt w:val="bullet"/>
      <w:pStyle w:val="Aufzhlungszeichen2"/>
      <w:lvlText w:val="–"/>
      <w:lvlJc w:val="left"/>
      <w:pPr>
        <w:ind w:left="567" w:hanging="283"/>
      </w:pPr>
      <w:rPr>
        <w:rFonts w:ascii="HelveticaNeueLT Com 55 Roman" w:hAnsi="HelveticaNeueLT Com 55 Roman" w:hint="default"/>
      </w:rPr>
    </w:lvl>
    <w:lvl w:ilvl="2">
      <w:start w:val="1"/>
      <w:numFmt w:val="bullet"/>
      <w:pStyle w:val="Aufzhlungszeichen3"/>
      <w:lvlText w:val="–"/>
      <w:lvlJc w:val="left"/>
      <w:pPr>
        <w:ind w:left="851" w:hanging="284"/>
      </w:pPr>
      <w:rPr>
        <w:rFonts w:ascii="HelveticaNeueLT Com 55 Roman" w:hAnsi="HelveticaNeueLT Com 55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4" w15:restartNumberingAfterBreak="0">
    <w:nsid w:val="5D763046"/>
    <w:multiLevelType w:val="hybridMultilevel"/>
    <w:tmpl w:val="6F90874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DB117D2"/>
    <w:multiLevelType w:val="hybridMultilevel"/>
    <w:tmpl w:val="BD6C657A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EC90B5A"/>
    <w:multiLevelType w:val="multilevel"/>
    <w:tmpl w:val="39F8494A"/>
    <w:lvl w:ilvl="0">
      <w:start w:val="1"/>
      <w:numFmt w:val="bullet"/>
      <w:lvlText w:val="‒"/>
      <w:lvlJc w:val="left"/>
      <w:pPr>
        <w:ind w:left="284" w:hanging="284"/>
      </w:pPr>
      <w:rPr>
        <w:rFonts w:ascii="Arial" w:hAnsi="Arial" w:hint="default"/>
      </w:rPr>
    </w:lvl>
    <w:lvl w:ilvl="1">
      <w:start w:val="1"/>
      <w:numFmt w:val="bullet"/>
      <w:lvlText w:val="–"/>
      <w:lvlJc w:val="left"/>
      <w:pPr>
        <w:ind w:left="567" w:hanging="283"/>
      </w:pPr>
      <w:rPr>
        <w:rFonts w:asciiTheme="minorHAnsi" w:hAnsiTheme="minorHAnsi" w:cs="Times New Roman" w:hint="default"/>
      </w:rPr>
    </w:lvl>
    <w:lvl w:ilvl="2">
      <w:start w:val="1"/>
      <w:numFmt w:val="bullet"/>
      <w:lvlText w:val="‒"/>
      <w:lvlJc w:val="left"/>
      <w:pPr>
        <w:ind w:left="851" w:hanging="284"/>
      </w:pPr>
      <w:rPr>
        <w:rFonts w:ascii="Arial" w:hAnsi="Arial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7" w15:restartNumberingAfterBreak="0">
    <w:nsid w:val="613A3794"/>
    <w:multiLevelType w:val="hybridMultilevel"/>
    <w:tmpl w:val="B3E25CC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52630A6"/>
    <w:multiLevelType w:val="multilevel"/>
    <w:tmpl w:val="0066839A"/>
    <w:lvl w:ilvl="0">
      <w:start w:val="1"/>
      <w:numFmt w:val="bullet"/>
      <w:lvlText w:val="‒"/>
      <w:lvlJc w:val="left"/>
      <w:pPr>
        <w:ind w:left="284" w:hanging="284"/>
      </w:pPr>
      <w:rPr>
        <w:rFonts w:ascii="Arial" w:hAnsi="Arial" w:hint="default"/>
      </w:rPr>
    </w:lvl>
    <w:lvl w:ilvl="1">
      <w:start w:val="1"/>
      <w:numFmt w:val="bullet"/>
      <w:lvlText w:val="–"/>
      <w:lvlJc w:val="left"/>
      <w:pPr>
        <w:ind w:left="567" w:hanging="283"/>
      </w:pPr>
      <w:rPr>
        <w:rFonts w:asciiTheme="minorHAnsi" w:hAnsiTheme="minorHAnsi" w:cs="Times New Roman" w:hint="default"/>
      </w:rPr>
    </w:lvl>
    <w:lvl w:ilvl="2">
      <w:start w:val="1"/>
      <w:numFmt w:val="decimal"/>
      <w:lvlText w:val="%3."/>
      <w:lvlJc w:val="left"/>
      <w:pPr>
        <w:ind w:left="851" w:hanging="284"/>
      </w:pPr>
      <w:rPr>
        <w:rFonts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9" w15:restartNumberingAfterBreak="0">
    <w:nsid w:val="684C6F8A"/>
    <w:multiLevelType w:val="hybridMultilevel"/>
    <w:tmpl w:val="891EB3F0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AE06DE1"/>
    <w:multiLevelType w:val="multilevel"/>
    <w:tmpl w:val="2D187E0C"/>
    <w:lvl w:ilvl="0">
      <w:start w:val="1"/>
      <w:numFmt w:val="bullet"/>
      <w:pStyle w:val="Aufzhlung1"/>
      <w:lvlText w:val="‒"/>
      <w:lvlJc w:val="left"/>
      <w:pPr>
        <w:ind w:left="170" w:hanging="170"/>
      </w:pPr>
      <w:rPr>
        <w:rFonts w:ascii="Calibri" w:hAnsi="Calibri" w:cs="Arial" w:hint="default"/>
      </w:rPr>
    </w:lvl>
    <w:lvl w:ilvl="1">
      <w:start w:val="1"/>
      <w:numFmt w:val="bullet"/>
      <w:pStyle w:val="Aufzhlung2"/>
      <w:lvlText w:val="‒"/>
      <w:lvlJc w:val="left"/>
      <w:pPr>
        <w:ind w:left="340" w:hanging="170"/>
      </w:pPr>
      <w:rPr>
        <w:rFonts w:ascii="Calibri" w:hAnsi="Calibri" w:cs="Arial" w:hint="default"/>
      </w:rPr>
    </w:lvl>
    <w:lvl w:ilvl="2">
      <w:start w:val="1"/>
      <w:numFmt w:val="bullet"/>
      <w:pStyle w:val="Aufzhlung3"/>
      <w:lvlText w:val="‒"/>
      <w:lvlJc w:val="left"/>
      <w:pPr>
        <w:ind w:left="907" w:hanging="170"/>
      </w:pPr>
      <w:rPr>
        <w:rFonts w:ascii="Calibri" w:hAnsi="Calibri" w:cs="Arial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1" w15:restartNumberingAfterBreak="0">
    <w:nsid w:val="6C985FA8"/>
    <w:multiLevelType w:val="hybridMultilevel"/>
    <w:tmpl w:val="FD1A9CF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48D127E"/>
    <w:multiLevelType w:val="multilevel"/>
    <w:tmpl w:val="08B45774"/>
    <w:lvl w:ilvl="0">
      <w:start w:val="1"/>
      <w:numFmt w:val="bullet"/>
      <w:lvlText w:val="–"/>
      <w:lvlJc w:val="left"/>
      <w:pPr>
        <w:ind w:left="284" w:hanging="284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–"/>
      <w:lvlJc w:val="left"/>
      <w:pPr>
        <w:ind w:left="567" w:hanging="283"/>
      </w:pPr>
      <w:rPr>
        <w:rFonts w:asciiTheme="minorHAnsi" w:hAnsiTheme="minorHAnsi" w:cs="Times New Roman" w:hint="default"/>
      </w:rPr>
    </w:lvl>
    <w:lvl w:ilvl="2">
      <w:start w:val="1"/>
      <w:numFmt w:val="bullet"/>
      <w:lvlText w:val="•"/>
      <w:lvlJc w:val="left"/>
      <w:pPr>
        <w:ind w:left="851" w:hanging="284"/>
      </w:pPr>
      <w:rPr>
        <w:rFonts w:ascii="Times New Roman" w:hAnsi="Times New Roman" w:cs="Times New Roman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3" w15:restartNumberingAfterBreak="0">
    <w:nsid w:val="7FD325A5"/>
    <w:multiLevelType w:val="hybridMultilevel"/>
    <w:tmpl w:val="5C6AB65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87810">
    <w:abstractNumId w:val="9"/>
  </w:num>
  <w:num w:numId="2" w16cid:durableId="1524711711">
    <w:abstractNumId w:val="7"/>
  </w:num>
  <w:num w:numId="3" w16cid:durableId="1615290036">
    <w:abstractNumId w:val="6"/>
  </w:num>
  <w:num w:numId="4" w16cid:durableId="415129338">
    <w:abstractNumId w:val="5"/>
  </w:num>
  <w:num w:numId="5" w16cid:durableId="417681286">
    <w:abstractNumId w:val="4"/>
  </w:num>
  <w:num w:numId="6" w16cid:durableId="2107727805">
    <w:abstractNumId w:val="8"/>
  </w:num>
  <w:num w:numId="7" w16cid:durableId="1748841877">
    <w:abstractNumId w:val="3"/>
  </w:num>
  <w:num w:numId="8" w16cid:durableId="2028210902">
    <w:abstractNumId w:val="2"/>
  </w:num>
  <w:num w:numId="9" w16cid:durableId="1845129506">
    <w:abstractNumId w:val="1"/>
  </w:num>
  <w:num w:numId="10" w16cid:durableId="1893468726">
    <w:abstractNumId w:val="0"/>
  </w:num>
  <w:num w:numId="11" w16cid:durableId="1002313555">
    <w:abstractNumId w:val="31"/>
  </w:num>
  <w:num w:numId="12" w16cid:durableId="1313213923">
    <w:abstractNumId w:val="23"/>
  </w:num>
  <w:num w:numId="13" w16cid:durableId="1201895920">
    <w:abstractNumId w:val="19"/>
  </w:num>
  <w:num w:numId="14" w16cid:durableId="815149659">
    <w:abstractNumId w:val="33"/>
  </w:num>
  <w:num w:numId="15" w16cid:durableId="22679650">
    <w:abstractNumId w:val="32"/>
  </w:num>
  <w:num w:numId="16" w16cid:durableId="1093741173">
    <w:abstractNumId w:val="13"/>
  </w:num>
  <w:num w:numId="17" w16cid:durableId="898714562">
    <w:abstractNumId w:val="20"/>
  </w:num>
  <w:num w:numId="18" w16cid:durableId="103309269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811894825">
    <w:abstractNumId w:val="30"/>
  </w:num>
  <w:num w:numId="20" w16cid:durableId="2084256946">
    <w:abstractNumId w:val="18"/>
  </w:num>
  <w:num w:numId="21" w16cid:durableId="1584484047">
    <w:abstractNumId w:val="28"/>
  </w:num>
  <w:num w:numId="22" w16cid:durableId="1098790280">
    <w:abstractNumId w:val="26"/>
  </w:num>
  <w:num w:numId="23" w16cid:durableId="570846495">
    <w:abstractNumId w:val="14"/>
  </w:num>
  <w:num w:numId="24" w16cid:durableId="111098100">
    <w:abstractNumId w:val="21"/>
  </w:num>
  <w:num w:numId="25" w16cid:durableId="749545051">
    <w:abstractNumId w:val="29"/>
  </w:num>
  <w:num w:numId="26" w16cid:durableId="129174938">
    <w:abstractNumId w:val="24"/>
  </w:num>
  <w:num w:numId="27" w16cid:durableId="747112617">
    <w:abstractNumId w:val="16"/>
  </w:num>
  <w:num w:numId="28" w16cid:durableId="700516986">
    <w:abstractNumId w:val="11"/>
  </w:num>
  <w:num w:numId="29" w16cid:durableId="1864634896">
    <w:abstractNumId w:val="25"/>
  </w:num>
  <w:num w:numId="30" w16cid:durableId="146095302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54790922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78896113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68205159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235668860">
    <w:abstractNumId w:val="10"/>
  </w:num>
  <w:num w:numId="35" w16cid:durableId="1667434830">
    <w:abstractNumId w:val="27"/>
  </w:num>
  <w:num w:numId="36" w16cid:durableId="255940478">
    <w:abstractNumId w:val="17"/>
  </w:num>
  <w:num w:numId="37" w16cid:durableId="1595672811">
    <w:abstractNumId w:val="22"/>
  </w:num>
  <w:num w:numId="38" w16cid:durableId="1805394121">
    <w:abstractNumId w:val="15"/>
  </w:num>
  <w:num w:numId="39" w16cid:durableId="25744738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DateAndTime/>
  <w:activeWritingStyle w:appName="MSWord" w:lang="it-CH" w:vendorID="64" w:dllVersion="6" w:nlCheck="1" w:checkStyle="0"/>
  <w:activeWritingStyle w:appName="MSWord" w:lang="en-US" w:vendorID="64" w:dllVersion="6" w:nlCheck="1" w:checkStyle="1"/>
  <w:activeWritingStyle w:appName="MSWord" w:lang="fr-CH" w:vendorID="64" w:dllVersion="6" w:nlCheck="1" w:checkStyle="1"/>
  <w:activeWritingStyle w:appName="MSWord" w:lang="de-CH" w:vendorID="64" w:dllVersion="6" w:nlCheck="1" w:checkStyle="1"/>
  <w:activeWritingStyle w:appName="MSWord" w:lang="de-DE" w:vendorID="64" w:dllVersion="6" w:nlCheck="1" w:checkStyle="1"/>
  <w:activeWritingStyle w:appName="MSWord" w:lang="de-CH" w:vendorID="64" w:dllVersion="0" w:nlCheck="1" w:checkStyle="0"/>
  <w:activeWritingStyle w:appName="MSWord" w:lang="en-GB" w:vendorID="64" w:dllVersion="0" w:nlCheck="1" w:checkStyle="0"/>
  <w:activeWritingStyle w:appName="MSWord" w:lang="en-GB" w:vendorID="64" w:dllVersion="6" w:nlCheck="1" w:checkStyle="1"/>
  <w:activeWritingStyle w:appName="MSWord" w:lang="en-US" w:vendorID="64" w:dllVersion="0" w:nlCheck="1" w:checkStyle="0"/>
  <w:activeWritingStyle w:appName="MSWord" w:lang="it-CH" w:vendorID="64" w:dllVersion="0" w:nlCheck="1" w:checkStyle="0"/>
  <w:activeWritingStyle w:appName="MSWord" w:lang="de-DE" w:vendorID="64" w:dllVersion="0" w:nlCheck="1" w:checkStyle="0"/>
  <w:activeWritingStyle w:appName="MSWord" w:lang="fr-CH" w:vendorID="64" w:dllVersion="0" w:nlCheck="1" w:checkStyle="0"/>
  <w:defaultTabStop w:val="709"/>
  <w:autoHyphenation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pos w:val="beneathText"/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4081"/>
    <w:rsid w:val="00002978"/>
    <w:rsid w:val="0001010F"/>
    <w:rsid w:val="00025CEC"/>
    <w:rsid w:val="000266B7"/>
    <w:rsid w:val="00032B92"/>
    <w:rsid w:val="000409C8"/>
    <w:rsid w:val="00041700"/>
    <w:rsid w:val="00063BC2"/>
    <w:rsid w:val="00065522"/>
    <w:rsid w:val="000701F1"/>
    <w:rsid w:val="00071780"/>
    <w:rsid w:val="000803EB"/>
    <w:rsid w:val="00096E8E"/>
    <w:rsid w:val="000A1884"/>
    <w:rsid w:val="000A24EC"/>
    <w:rsid w:val="000B183F"/>
    <w:rsid w:val="000B3C63"/>
    <w:rsid w:val="000B559C"/>
    <w:rsid w:val="000B595D"/>
    <w:rsid w:val="000B7983"/>
    <w:rsid w:val="000C49C1"/>
    <w:rsid w:val="000D1743"/>
    <w:rsid w:val="000D1BB6"/>
    <w:rsid w:val="000D3A97"/>
    <w:rsid w:val="000E7543"/>
    <w:rsid w:val="000E756F"/>
    <w:rsid w:val="000F16BB"/>
    <w:rsid w:val="000F1D2B"/>
    <w:rsid w:val="000F523A"/>
    <w:rsid w:val="0010021F"/>
    <w:rsid w:val="00102345"/>
    <w:rsid w:val="00104522"/>
    <w:rsid w:val="00106688"/>
    <w:rsid w:val="00107F09"/>
    <w:rsid w:val="00110934"/>
    <w:rsid w:val="001134C7"/>
    <w:rsid w:val="00113CB8"/>
    <w:rsid w:val="0012151C"/>
    <w:rsid w:val="00127BBA"/>
    <w:rsid w:val="001328D6"/>
    <w:rsid w:val="00133CFB"/>
    <w:rsid w:val="001375AB"/>
    <w:rsid w:val="00144122"/>
    <w:rsid w:val="00154677"/>
    <w:rsid w:val="00167916"/>
    <w:rsid w:val="00171870"/>
    <w:rsid w:val="00190E2A"/>
    <w:rsid w:val="001A3606"/>
    <w:rsid w:val="001D5033"/>
    <w:rsid w:val="001E19D1"/>
    <w:rsid w:val="001E5988"/>
    <w:rsid w:val="001E73F4"/>
    <w:rsid w:val="001F113B"/>
    <w:rsid w:val="001F4A7E"/>
    <w:rsid w:val="001F4B8C"/>
    <w:rsid w:val="00223372"/>
    <w:rsid w:val="0022685B"/>
    <w:rsid w:val="002273D6"/>
    <w:rsid w:val="0023018C"/>
    <w:rsid w:val="0023205B"/>
    <w:rsid w:val="002466D7"/>
    <w:rsid w:val="00253A46"/>
    <w:rsid w:val="0025644A"/>
    <w:rsid w:val="00267F71"/>
    <w:rsid w:val="002726D9"/>
    <w:rsid w:val="00283995"/>
    <w:rsid w:val="00287BC5"/>
    <w:rsid w:val="00290E37"/>
    <w:rsid w:val="00292375"/>
    <w:rsid w:val="00293134"/>
    <w:rsid w:val="002A0BF2"/>
    <w:rsid w:val="002B0FBA"/>
    <w:rsid w:val="002B5514"/>
    <w:rsid w:val="002B551B"/>
    <w:rsid w:val="002C163B"/>
    <w:rsid w:val="002D272F"/>
    <w:rsid w:val="002D38AE"/>
    <w:rsid w:val="002F06AA"/>
    <w:rsid w:val="002F68A2"/>
    <w:rsid w:val="0030245A"/>
    <w:rsid w:val="00303B73"/>
    <w:rsid w:val="00312F57"/>
    <w:rsid w:val="003158CE"/>
    <w:rsid w:val="0032330D"/>
    <w:rsid w:val="003277F4"/>
    <w:rsid w:val="00333A1B"/>
    <w:rsid w:val="0034136D"/>
    <w:rsid w:val="0034547E"/>
    <w:rsid w:val="003514EE"/>
    <w:rsid w:val="003560B6"/>
    <w:rsid w:val="00363671"/>
    <w:rsid w:val="00363D46"/>
    <w:rsid w:val="00364EE3"/>
    <w:rsid w:val="003757E4"/>
    <w:rsid w:val="00375834"/>
    <w:rsid w:val="0037687E"/>
    <w:rsid w:val="0039124E"/>
    <w:rsid w:val="003C3D32"/>
    <w:rsid w:val="003D0FAA"/>
    <w:rsid w:val="003F1A56"/>
    <w:rsid w:val="003F1B0D"/>
    <w:rsid w:val="00413B84"/>
    <w:rsid w:val="004350A7"/>
    <w:rsid w:val="00452D49"/>
    <w:rsid w:val="004536C2"/>
    <w:rsid w:val="00467D38"/>
    <w:rsid w:val="00480603"/>
    <w:rsid w:val="00486DBB"/>
    <w:rsid w:val="004937DF"/>
    <w:rsid w:val="00494FD7"/>
    <w:rsid w:val="00495F83"/>
    <w:rsid w:val="004A039B"/>
    <w:rsid w:val="004A433E"/>
    <w:rsid w:val="004B0FDB"/>
    <w:rsid w:val="004C1329"/>
    <w:rsid w:val="004C3880"/>
    <w:rsid w:val="004D0F2F"/>
    <w:rsid w:val="004D179F"/>
    <w:rsid w:val="004D5B31"/>
    <w:rsid w:val="004D66C7"/>
    <w:rsid w:val="004E0B01"/>
    <w:rsid w:val="004F22CB"/>
    <w:rsid w:val="00500294"/>
    <w:rsid w:val="00517A1E"/>
    <w:rsid w:val="0052679B"/>
    <w:rsid w:val="00526C93"/>
    <w:rsid w:val="005339AE"/>
    <w:rsid w:val="00535356"/>
    <w:rsid w:val="00535EA2"/>
    <w:rsid w:val="00537410"/>
    <w:rsid w:val="00537BE1"/>
    <w:rsid w:val="005435E6"/>
    <w:rsid w:val="00550787"/>
    <w:rsid w:val="00552119"/>
    <w:rsid w:val="00562128"/>
    <w:rsid w:val="00570F43"/>
    <w:rsid w:val="005821D0"/>
    <w:rsid w:val="00591832"/>
    <w:rsid w:val="00592841"/>
    <w:rsid w:val="005A357F"/>
    <w:rsid w:val="005A7BE5"/>
    <w:rsid w:val="005B4DEC"/>
    <w:rsid w:val="005B6FD0"/>
    <w:rsid w:val="005C6148"/>
    <w:rsid w:val="005D0876"/>
    <w:rsid w:val="005E0198"/>
    <w:rsid w:val="005E6A52"/>
    <w:rsid w:val="00600DA4"/>
    <w:rsid w:val="006044D5"/>
    <w:rsid w:val="00622481"/>
    <w:rsid w:val="00622FDC"/>
    <w:rsid w:val="00625020"/>
    <w:rsid w:val="00637C9B"/>
    <w:rsid w:val="00642F26"/>
    <w:rsid w:val="00647B77"/>
    <w:rsid w:val="0065274C"/>
    <w:rsid w:val="00672327"/>
    <w:rsid w:val="006724EC"/>
    <w:rsid w:val="00673871"/>
    <w:rsid w:val="006744E5"/>
    <w:rsid w:val="00674965"/>
    <w:rsid w:val="00686D14"/>
    <w:rsid w:val="006872FF"/>
    <w:rsid w:val="00687ED7"/>
    <w:rsid w:val="00697F0C"/>
    <w:rsid w:val="006B3083"/>
    <w:rsid w:val="006B3E4F"/>
    <w:rsid w:val="006B49C0"/>
    <w:rsid w:val="006C144C"/>
    <w:rsid w:val="006C62E1"/>
    <w:rsid w:val="006D41AB"/>
    <w:rsid w:val="006E0F4E"/>
    <w:rsid w:val="006E4AF1"/>
    <w:rsid w:val="006F0345"/>
    <w:rsid w:val="006F0469"/>
    <w:rsid w:val="00702DE1"/>
    <w:rsid w:val="007040B6"/>
    <w:rsid w:val="00705076"/>
    <w:rsid w:val="00711147"/>
    <w:rsid w:val="007277E3"/>
    <w:rsid w:val="007301B2"/>
    <w:rsid w:val="00731A17"/>
    <w:rsid w:val="00732ADD"/>
    <w:rsid w:val="00734458"/>
    <w:rsid w:val="007419CF"/>
    <w:rsid w:val="0074241C"/>
    <w:rsid w:val="0074487E"/>
    <w:rsid w:val="00746273"/>
    <w:rsid w:val="00752E1E"/>
    <w:rsid w:val="0075366F"/>
    <w:rsid w:val="007721BF"/>
    <w:rsid w:val="00774E70"/>
    <w:rsid w:val="0078181E"/>
    <w:rsid w:val="007876EA"/>
    <w:rsid w:val="00796CEE"/>
    <w:rsid w:val="007B5396"/>
    <w:rsid w:val="007C0B2A"/>
    <w:rsid w:val="007D1702"/>
    <w:rsid w:val="007E0460"/>
    <w:rsid w:val="007F4B87"/>
    <w:rsid w:val="00841B44"/>
    <w:rsid w:val="00853121"/>
    <w:rsid w:val="0085454F"/>
    <w:rsid w:val="00857D8A"/>
    <w:rsid w:val="00864855"/>
    <w:rsid w:val="00870017"/>
    <w:rsid w:val="00874E49"/>
    <w:rsid w:val="00876898"/>
    <w:rsid w:val="00881375"/>
    <w:rsid w:val="00883CC4"/>
    <w:rsid w:val="00883CFA"/>
    <w:rsid w:val="00894D65"/>
    <w:rsid w:val="008957CA"/>
    <w:rsid w:val="008C1F13"/>
    <w:rsid w:val="008D262D"/>
    <w:rsid w:val="008E011F"/>
    <w:rsid w:val="008E3BF7"/>
    <w:rsid w:val="00920B91"/>
    <w:rsid w:val="009226A9"/>
    <w:rsid w:val="009235A2"/>
    <w:rsid w:val="0093619F"/>
    <w:rsid w:val="009427E5"/>
    <w:rsid w:val="009454B7"/>
    <w:rsid w:val="00950772"/>
    <w:rsid w:val="009613D8"/>
    <w:rsid w:val="009665B5"/>
    <w:rsid w:val="00974275"/>
    <w:rsid w:val="009760F3"/>
    <w:rsid w:val="009804FC"/>
    <w:rsid w:val="0098434E"/>
    <w:rsid w:val="0098474B"/>
    <w:rsid w:val="00995CBA"/>
    <w:rsid w:val="0099678C"/>
    <w:rsid w:val="009B0C96"/>
    <w:rsid w:val="009B2C3A"/>
    <w:rsid w:val="009C222B"/>
    <w:rsid w:val="009C67A8"/>
    <w:rsid w:val="009D201B"/>
    <w:rsid w:val="009D5D9C"/>
    <w:rsid w:val="009E2171"/>
    <w:rsid w:val="009F1820"/>
    <w:rsid w:val="009F3E6A"/>
    <w:rsid w:val="00A02378"/>
    <w:rsid w:val="00A06F53"/>
    <w:rsid w:val="00A207C0"/>
    <w:rsid w:val="00A208C7"/>
    <w:rsid w:val="00A211F7"/>
    <w:rsid w:val="00A251A4"/>
    <w:rsid w:val="00A43EDD"/>
    <w:rsid w:val="00A4629C"/>
    <w:rsid w:val="00A5451D"/>
    <w:rsid w:val="00A55C83"/>
    <w:rsid w:val="00A57815"/>
    <w:rsid w:val="00A62F82"/>
    <w:rsid w:val="00A62FAD"/>
    <w:rsid w:val="00A6524E"/>
    <w:rsid w:val="00A70CDC"/>
    <w:rsid w:val="00A7133D"/>
    <w:rsid w:val="00A748F2"/>
    <w:rsid w:val="00A7788C"/>
    <w:rsid w:val="00A82FE6"/>
    <w:rsid w:val="00A90B2D"/>
    <w:rsid w:val="00A94081"/>
    <w:rsid w:val="00A960B8"/>
    <w:rsid w:val="00AA5DDC"/>
    <w:rsid w:val="00AB079E"/>
    <w:rsid w:val="00AB605E"/>
    <w:rsid w:val="00AC2D5B"/>
    <w:rsid w:val="00AC32BB"/>
    <w:rsid w:val="00AC3C0A"/>
    <w:rsid w:val="00AD36B2"/>
    <w:rsid w:val="00AD477D"/>
    <w:rsid w:val="00AD5C8F"/>
    <w:rsid w:val="00AE3B48"/>
    <w:rsid w:val="00AF47AE"/>
    <w:rsid w:val="00AF7CA8"/>
    <w:rsid w:val="00B05554"/>
    <w:rsid w:val="00B11A9B"/>
    <w:rsid w:val="00B1666D"/>
    <w:rsid w:val="00B209F9"/>
    <w:rsid w:val="00B24B2A"/>
    <w:rsid w:val="00B32881"/>
    <w:rsid w:val="00B32ABB"/>
    <w:rsid w:val="00B41FD3"/>
    <w:rsid w:val="00B426D3"/>
    <w:rsid w:val="00B431DE"/>
    <w:rsid w:val="00B452C0"/>
    <w:rsid w:val="00B621F0"/>
    <w:rsid w:val="00B70D03"/>
    <w:rsid w:val="00B803E7"/>
    <w:rsid w:val="00B82E14"/>
    <w:rsid w:val="00B97484"/>
    <w:rsid w:val="00BA4DDE"/>
    <w:rsid w:val="00BA509D"/>
    <w:rsid w:val="00BB0EB7"/>
    <w:rsid w:val="00BB1DA6"/>
    <w:rsid w:val="00BB206A"/>
    <w:rsid w:val="00BB4CF6"/>
    <w:rsid w:val="00BC10A0"/>
    <w:rsid w:val="00BC655F"/>
    <w:rsid w:val="00BD09F9"/>
    <w:rsid w:val="00BE1E62"/>
    <w:rsid w:val="00BF52B2"/>
    <w:rsid w:val="00BF7052"/>
    <w:rsid w:val="00C05FAB"/>
    <w:rsid w:val="00C12431"/>
    <w:rsid w:val="00C25656"/>
    <w:rsid w:val="00C30C28"/>
    <w:rsid w:val="00C3674D"/>
    <w:rsid w:val="00C432D6"/>
    <w:rsid w:val="00C43EDE"/>
    <w:rsid w:val="00C51D2F"/>
    <w:rsid w:val="00C60AC3"/>
    <w:rsid w:val="00C639A0"/>
    <w:rsid w:val="00C67BD8"/>
    <w:rsid w:val="00CA250D"/>
    <w:rsid w:val="00CA348A"/>
    <w:rsid w:val="00CA5EF8"/>
    <w:rsid w:val="00CB2CE6"/>
    <w:rsid w:val="00CB7507"/>
    <w:rsid w:val="00CC06EF"/>
    <w:rsid w:val="00CC1F9E"/>
    <w:rsid w:val="00CE3262"/>
    <w:rsid w:val="00CE71F4"/>
    <w:rsid w:val="00CF08BB"/>
    <w:rsid w:val="00CF1E53"/>
    <w:rsid w:val="00D00E26"/>
    <w:rsid w:val="00D10536"/>
    <w:rsid w:val="00D30BDA"/>
    <w:rsid w:val="00D30E68"/>
    <w:rsid w:val="00D31037"/>
    <w:rsid w:val="00D57397"/>
    <w:rsid w:val="00D61996"/>
    <w:rsid w:val="00D63699"/>
    <w:rsid w:val="00D654CD"/>
    <w:rsid w:val="00D678C7"/>
    <w:rsid w:val="00D8261A"/>
    <w:rsid w:val="00D9415C"/>
    <w:rsid w:val="00DA0FEC"/>
    <w:rsid w:val="00DA3E7F"/>
    <w:rsid w:val="00DA469E"/>
    <w:rsid w:val="00DA716B"/>
    <w:rsid w:val="00DB0384"/>
    <w:rsid w:val="00DB3C40"/>
    <w:rsid w:val="00DB45F8"/>
    <w:rsid w:val="00DB7675"/>
    <w:rsid w:val="00DC2824"/>
    <w:rsid w:val="00DC5842"/>
    <w:rsid w:val="00DD4996"/>
    <w:rsid w:val="00DE39CA"/>
    <w:rsid w:val="00E25DCD"/>
    <w:rsid w:val="00E269E1"/>
    <w:rsid w:val="00E326FF"/>
    <w:rsid w:val="00E45F13"/>
    <w:rsid w:val="00E50336"/>
    <w:rsid w:val="00E510BC"/>
    <w:rsid w:val="00E52BA4"/>
    <w:rsid w:val="00E56A67"/>
    <w:rsid w:val="00E61256"/>
    <w:rsid w:val="00E62EFE"/>
    <w:rsid w:val="00E73CB2"/>
    <w:rsid w:val="00E839BA"/>
    <w:rsid w:val="00E8428A"/>
    <w:rsid w:val="00E95480"/>
    <w:rsid w:val="00E97F7D"/>
    <w:rsid w:val="00EA3013"/>
    <w:rsid w:val="00EA4B58"/>
    <w:rsid w:val="00EA59B8"/>
    <w:rsid w:val="00EA5A01"/>
    <w:rsid w:val="00EB0448"/>
    <w:rsid w:val="00EC1075"/>
    <w:rsid w:val="00EC2DF9"/>
    <w:rsid w:val="00EC5C83"/>
    <w:rsid w:val="00ED229C"/>
    <w:rsid w:val="00EE6E36"/>
    <w:rsid w:val="00F01339"/>
    <w:rsid w:val="00F016BC"/>
    <w:rsid w:val="00F04DB2"/>
    <w:rsid w:val="00F0660B"/>
    <w:rsid w:val="00F123AE"/>
    <w:rsid w:val="00F16C91"/>
    <w:rsid w:val="00F21DE7"/>
    <w:rsid w:val="00F26721"/>
    <w:rsid w:val="00F32B93"/>
    <w:rsid w:val="00F422AF"/>
    <w:rsid w:val="00F45CDD"/>
    <w:rsid w:val="00F51D86"/>
    <w:rsid w:val="00F5551A"/>
    <w:rsid w:val="00F56AAB"/>
    <w:rsid w:val="00F62754"/>
    <w:rsid w:val="00F63A94"/>
    <w:rsid w:val="00F73331"/>
    <w:rsid w:val="00F858DB"/>
    <w:rsid w:val="00F87174"/>
    <w:rsid w:val="00F91D37"/>
    <w:rsid w:val="00F93538"/>
    <w:rsid w:val="00F9610D"/>
    <w:rsid w:val="00FA3A61"/>
    <w:rsid w:val="00FB657F"/>
    <w:rsid w:val="00FC3420"/>
    <w:rsid w:val="00FC4246"/>
    <w:rsid w:val="00FE669C"/>
    <w:rsid w:val="00FE7D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;"/>
  <w14:docId w14:val="142FC875"/>
  <w15:docId w15:val="{CBE17EAD-55AF-5E42-B21C-B2B7B74CF2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19"/>
        <w:szCs w:val="22"/>
        <w:lang w:val="de-CH" w:eastAsia="en-US" w:bidi="ar-SA"/>
      </w:rPr>
    </w:rPrDefault>
    <w:pPrDefault>
      <w:pPr>
        <w:spacing w:line="242" w:lineRule="auto"/>
      </w:pPr>
    </w:pPrDefault>
  </w:docDefaults>
  <w:latentStyles w:defLockedState="0" w:defUIPriority="7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uiPriority="35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uiPriority="99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9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uiPriority="15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semiHidden="1" w:uiPriority="1" w:qFormat="1"/>
    <w:lsdException w:name="Emphasis" w:semiHidden="1" w:uiPriority="20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iPriority="99" w:unhideWhenUsed="1"/>
    <w:lsdException w:name="Table Grid" w:uiPriority="59"/>
    <w:lsdException w:name="Table Theme" w:semiHidden="1" w:uiPriority="99" w:unhideWhenUsed="1"/>
    <w:lsdException w:name="Placeholder Text" w:semiHidden="1"/>
    <w:lsdException w:name="No Spacing" w:semiHidden="1" w:uiPriority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semiHidden="1" w:uiPriority="29" w:unhideWhenUsed="1"/>
    <w:lsdException w:name="Intense Quote" w:semiHidden="1" w:uiPriority="30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 w:unhideWhenUsed="1"/>
    <w:lsdException w:name="Subtle Reference" w:semiHidden="1" w:uiPriority="31"/>
    <w:lsdException w:name="Intense Reference" w:semiHidden="1" w:uiPriority="32" w:unhideWhenUsed="1"/>
    <w:lsdException w:name="Book Title" w:semiHidden="1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190E2A"/>
    <w:rPr>
      <w:spacing w:val="2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FA3A61"/>
    <w:pPr>
      <w:keepNext/>
      <w:keepLines/>
      <w:spacing w:before="880" w:after="640"/>
      <w:outlineLvl w:val="0"/>
    </w:pPr>
    <w:rPr>
      <w:rFonts w:asciiTheme="majorHAnsi" w:eastAsiaTheme="majorEastAsia" w:hAnsiTheme="majorHAnsi" w:cstheme="majorBidi"/>
      <w:b/>
      <w:bCs/>
      <w:sz w:val="26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qFormat/>
    <w:rsid w:val="00C67BD8"/>
    <w:pPr>
      <w:keepNext/>
      <w:keepLines/>
      <w:spacing w:before="220" w:after="160"/>
      <w:outlineLvl w:val="1"/>
    </w:pPr>
    <w:rPr>
      <w:rFonts w:asciiTheme="majorHAnsi" w:eastAsiaTheme="majorEastAsia" w:hAnsiTheme="majorHAnsi" w:cstheme="majorBidi"/>
      <w:b/>
      <w:bCs/>
      <w:color w:val="FF6600" w:themeColor="accent1"/>
      <w:sz w:val="20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qFormat/>
    <w:rsid w:val="00FA3A61"/>
    <w:pPr>
      <w:keepNext/>
      <w:keepLines/>
      <w:spacing w:before="220" w:after="220"/>
      <w:outlineLvl w:val="2"/>
    </w:pPr>
    <w:rPr>
      <w:rFonts w:asciiTheme="majorHAnsi" w:eastAsiaTheme="majorEastAsia" w:hAnsiTheme="majorHAnsi" w:cstheme="majorBidi"/>
      <w:b/>
      <w:color w:val="FF6600" w:themeColor="accent1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rsid w:val="00467D38"/>
    <w:pPr>
      <w:keepNext/>
      <w:keepLines/>
      <w:spacing w:before="220"/>
      <w:outlineLvl w:val="3"/>
    </w:pPr>
    <w:rPr>
      <w:rFonts w:asciiTheme="majorHAnsi" w:eastAsiaTheme="majorEastAsia" w:hAnsiTheme="majorHAnsi" w:cstheme="majorBidi"/>
      <w:color w:val="FF6600" w:themeColor="accent1"/>
    </w:rPr>
  </w:style>
  <w:style w:type="paragraph" w:styleId="berschrift5">
    <w:name w:val="heading 5"/>
    <w:basedOn w:val="Standard"/>
    <w:next w:val="Standard"/>
    <w:link w:val="berschrift5Zchn"/>
    <w:uiPriority w:val="9"/>
    <w:semiHidden/>
    <w:rsid w:val="00B426D3"/>
    <w:pPr>
      <w:keepNext/>
      <w:keepLines/>
      <w:spacing w:before="120"/>
      <w:outlineLvl w:val="4"/>
    </w:pPr>
    <w:rPr>
      <w:rFonts w:asciiTheme="majorHAnsi" w:eastAsiaTheme="majorEastAsia" w:hAnsiTheme="majorHAnsi" w:cstheme="majorBidi"/>
    </w:rPr>
  </w:style>
  <w:style w:type="paragraph" w:styleId="berschrift6">
    <w:name w:val="heading 6"/>
    <w:basedOn w:val="Standard"/>
    <w:next w:val="Standard"/>
    <w:link w:val="berschrift6Zchn"/>
    <w:uiPriority w:val="9"/>
    <w:semiHidden/>
    <w:rsid w:val="00E510BC"/>
    <w:pPr>
      <w:keepNext/>
      <w:keepLines/>
      <w:spacing w:before="40"/>
      <w:outlineLvl w:val="5"/>
    </w:pPr>
    <w:rPr>
      <w:rFonts w:asciiTheme="majorHAnsi" w:eastAsiaTheme="majorEastAsia" w:hAnsiTheme="majorHAnsi" w:cstheme="majorBidi"/>
    </w:rPr>
  </w:style>
  <w:style w:type="paragraph" w:styleId="berschrift7">
    <w:name w:val="heading 7"/>
    <w:basedOn w:val="Standard"/>
    <w:next w:val="Standard"/>
    <w:link w:val="berschrift7Zchn"/>
    <w:uiPriority w:val="9"/>
    <w:semiHidden/>
    <w:rsid w:val="00E510BC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berschrift8">
    <w:name w:val="heading 8"/>
    <w:basedOn w:val="Standard"/>
    <w:next w:val="Standard"/>
    <w:link w:val="berschrift8Zchn"/>
    <w:uiPriority w:val="9"/>
    <w:semiHidden/>
    <w:rsid w:val="00796CEE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rsid w:val="00796CEE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semiHidden/>
    <w:rsid w:val="007E0460"/>
    <w:rPr>
      <w:color w:val="auto"/>
      <w:u w:val="single"/>
    </w:rPr>
  </w:style>
  <w:style w:type="paragraph" w:styleId="Kopfzeile">
    <w:name w:val="header"/>
    <w:basedOn w:val="Standard"/>
    <w:link w:val="KopfzeileZchn"/>
    <w:uiPriority w:val="93"/>
    <w:semiHidden/>
    <w:rsid w:val="00F91D37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3"/>
    <w:semiHidden/>
    <w:rsid w:val="00190E2A"/>
    <w:rPr>
      <w:spacing w:val="2"/>
    </w:rPr>
  </w:style>
  <w:style w:type="paragraph" w:styleId="Fuzeile">
    <w:name w:val="footer"/>
    <w:basedOn w:val="Standard"/>
    <w:link w:val="FuzeileZchn"/>
    <w:uiPriority w:val="99"/>
    <w:semiHidden/>
    <w:rsid w:val="00950772"/>
    <w:pPr>
      <w:spacing w:line="240" w:lineRule="auto"/>
    </w:pPr>
    <w:rPr>
      <w:sz w:val="14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190E2A"/>
    <w:rPr>
      <w:spacing w:val="2"/>
      <w:sz w:val="14"/>
    </w:rPr>
  </w:style>
  <w:style w:type="paragraph" w:customStyle="1" w:styleId="EinfAbs">
    <w:name w:val="[Einf. Abs.]"/>
    <w:basedOn w:val="Standard"/>
    <w:uiPriority w:val="79"/>
    <w:semiHidden/>
    <w:rsid w:val="00F91D37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de-DE"/>
    </w:rPr>
  </w:style>
  <w:style w:type="paragraph" w:styleId="Listenabsatz">
    <w:name w:val="List Paragraph"/>
    <w:basedOn w:val="Standard"/>
    <w:uiPriority w:val="34"/>
    <w:semiHidden/>
    <w:rsid w:val="009C67A8"/>
    <w:pPr>
      <w:ind w:left="720"/>
      <w:contextualSpacing/>
    </w:pPr>
  </w:style>
  <w:style w:type="paragraph" w:styleId="Aufzhlungszeichen">
    <w:name w:val="List Bullet"/>
    <w:basedOn w:val="Listenabsatz"/>
    <w:uiPriority w:val="79"/>
    <w:semiHidden/>
    <w:rsid w:val="009C67A8"/>
    <w:pPr>
      <w:numPr>
        <w:numId w:val="12"/>
      </w:numPr>
    </w:pPr>
  </w:style>
  <w:style w:type="paragraph" w:styleId="Aufzhlungszeichen2">
    <w:name w:val="List Bullet 2"/>
    <w:basedOn w:val="Listenabsatz"/>
    <w:uiPriority w:val="79"/>
    <w:semiHidden/>
    <w:rsid w:val="009C67A8"/>
    <w:pPr>
      <w:numPr>
        <w:ilvl w:val="1"/>
        <w:numId w:val="12"/>
      </w:numPr>
    </w:pPr>
  </w:style>
  <w:style w:type="paragraph" w:styleId="Aufzhlungszeichen3">
    <w:name w:val="List Bullet 3"/>
    <w:basedOn w:val="Listenabsatz"/>
    <w:uiPriority w:val="79"/>
    <w:semiHidden/>
    <w:rsid w:val="009C67A8"/>
    <w:pPr>
      <w:numPr>
        <w:ilvl w:val="2"/>
        <w:numId w:val="12"/>
      </w:numPr>
    </w:pPr>
  </w:style>
  <w:style w:type="table" w:styleId="Tabellenraster">
    <w:name w:val="Table Grid"/>
    <w:basedOn w:val="NormaleTabelle"/>
    <w:uiPriority w:val="59"/>
    <w:rsid w:val="00364EE3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1Zchn">
    <w:name w:val="Überschrift 1 Zchn"/>
    <w:basedOn w:val="Absatz-Standardschriftart"/>
    <w:link w:val="berschrift1"/>
    <w:rsid w:val="00FA3A61"/>
    <w:rPr>
      <w:rFonts w:asciiTheme="majorHAnsi" w:eastAsiaTheme="majorEastAsia" w:hAnsiTheme="majorHAnsi" w:cstheme="majorBidi"/>
      <w:b/>
      <w:bCs/>
      <w:spacing w:val="2"/>
      <w:sz w:val="26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673871"/>
    <w:rPr>
      <w:rFonts w:asciiTheme="majorHAnsi" w:eastAsiaTheme="majorEastAsia" w:hAnsiTheme="majorHAnsi" w:cstheme="majorBidi"/>
      <w:b/>
      <w:bCs/>
      <w:color w:val="FF6600" w:themeColor="accent1"/>
      <w:spacing w:val="2"/>
      <w:sz w:val="20"/>
      <w:szCs w:val="26"/>
    </w:rPr>
  </w:style>
  <w:style w:type="paragraph" w:styleId="Titel">
    <w:name w:val="Title"/>
    <w:basedOn w:val="Standard"/>
    <w:next w:val="Standard"/>
    <w:link w:val="TitelZchn"/>
    <w:uiPriority w:val="11"/>
    <w:qFormat/>
    <w:rsid w:val="00881375"/>
    <w:pPr>
      <w:spacing w:after="300" w:line="240" w:lineRule="auto"/>
      <w:contextualSpacing/>
    </w:pPr>
    <w:rPr>
      <w:rFonts w:asciiTheme="majorHAnsi" w:eastAsiaTheme="majorEastAsia" w:hAnsiTheme="majorHAnsi" w:cstheme="majorBidi"/>
      <w:b/>
      <w:spacing w:val="-20"/>
      <w:kern w:val="28"/>
      <w:sz w:val="94"/>
      <w:szCs w:val="52"/>
    </w:rPr>
  </w:style>
  <w:style w:type="character" w:customStyle="1" w:styleId="TitelZchn">
    <w:name w:val="Titel Zchn"/>
    <w:basedOn w:val="Absatz-Standardschriftart"/>
    <w:link w:val="Titel"/>
    <w:uiPriority w:val="11"/>
    <w:rsid w:val="00881375"/>
    <w:rPr>
      <w:rFonts w:asciiTheme="majorHAnsi" w:eastAsiaTheme="majorEastAsia" w:hAnsiTheme="majorHAnsi" w:cstheme="majorBidi"/>
      <w:b/>
      <w:spacing w:val="-20"/>
      <w:kern w:val="28"/>
      <w:sz w:val="94"/>
      <w:szCs w:val="52"/>
    </w:rPr>
  </w:style>
  <w:style w:type="paragraph" w:customStyle="1" w:styleId="Brieftitel">
    <w:name w:val="Brieftitel"/>
    <w:basedOn w:val="Standard"/>
    <w:link w:val="BrieftitelZchn"/>
    <w:uiPriority w:val="14"/>
    <w:rsid w:val="00752E1E"/>
    <w:pPr>
      <w:spacing w:after="660"/>
      <w:contextualSpacing/>
    </w:pPr>
    <w:rPr>
      <w:rFonts w:asciiTheme="majorHAnsi" w:hAnsiTheme="majorHAnsi"/>
      <w:b/>
      <w:spacing w:val="0"/>
      <w:sz w:val="26"/>
    </w:rPr>
  </w:style>
  <w:style w:type="character" w:customStyle="1" w:styleId="BrieftitelZchn">
    <w:name w:val="Brieftitel Zchn"/>
    <w:basedOn w:val="Absatz-Standardschriftart"/>
    <w:link w:val="Brieftitel"/>
    <w:uiPriority w:val="14"/>
    <w:rsid w:val="00752E1E"/>
    <w:rPr>
      <w:rFonts w:asciiTheme="majorHAnsi" w:hAnsiTheme="majorHAnsi"/>
      <w:b/>
      <w:sz w:val="26"/>
    </w:rPr>
  </w:style>
  <w:style w:type="paragraph" w:customStyle="1" w:styleId="Kontaktangaben">
    <w:name w:val="Kontaktangaben"/>
    <w:basedOn w:val="Standard"/>
    <w:semiHidden/>
    <w:rsid w:val="00E73CB2"/>
    <w:pPr>
      <w:tabs>
        <w:tab w:val="left" w:pos="709"/>
      </w:tabs>
      <w:spacing w:line="220" w:lineRule="atLeast"/>
    </w:pPr>
    <w:rPr>
      <w:sz w:val="16"/>
      <w:szCs w:val="16"/>
    </w:rPr>
  </w:style>
  <w:style w:type="table" w:customStyle="1" w:styleId="KlassischeTabelle">
    <w:name w:val="Klassische Tabelle"/>
    <w:basedOn w:val="NormaleTabelle"/>
    <w:next w:val="Tabellenraster"/>
    <w:uiPriority w:val="59"/>
    <w:rsid w:val="00480603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8" w:type="dxa"/>
        <w:left w:w="85" w:type="dxa"/>
        <w:bottom w:w="28" w:type="dxa"/>
        <w:right w:w="85" w:type="dxa"/>
      </w:tblCellMar>
    </w:tblPr>
  </w:style>
  <w:style w:type="character" w:customStyle="1" w:styleId="berschrift3Zchn">
    <w:name w:val="Überschrift 3 Zchn"/>
    <w:basedOn w:val="Absatz-Standardschriftart"/>
    <w:link w:val="berschrift3"/>
    <w:uiPriority w:val="9"/>
    <w:rsid w:val="00673871"/>
    <w:rPr>
      <w:rFonts w:asciiTheme="majorHAnsi" w:eastAsiaTheme="majorEastAsia" w:hAnsiTheme="majorHAnsi" w:cstheme="majorBidi"/>
      <w:b/>
      <w:color w:val="FF6600" w:themeColor="accent1"/>
      <w:spacing w:val="2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673871"/>
    <w:rPr>
      <w:rFonts w:asciiTheme="majorHAnsi" w:eastAsiaTheme="majorEastAsia" w:hAnsiTheme="majorHAnsi" w:cstheme="majorBidi"/>
      <w:color w:val="FF6600" w:themeColor="accent1"/>
      <w:spacing w:val="2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A62FAD"/>
    <w:rPr>
      <w:rFonts w:asciiTheme="majorHAnsi" w:eastAsiaTheme="majorEastAsia" w:hAnsiTheme="majorHAnsi" w:cstheme="majorBidi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D61996"/>
    <w:rPr>
      <w:rFonts w:asciiTheme="majorHAnsi" w:eastAsiaTheme="majorEastAsia" w:hAnsiTheme="majorHAnsi" w:cstheme="majorBidi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D61996"/>
    <w:rPr>
      <w:rFonts w:asciiTheme="majorHAnsi" w:eastAsiaTheme="majorEastAsia" w:hAnsiTheme="majorHAnsi" w:cstheme="majorBidi"/>
      <w:i/>
      <w:iCs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D61996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D6199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ufzhlung1">
    <w:name w:val="Aufzählung 1"/>
    <w:basedOn w:val="Listenabsatz"/>
    <w:uiPriority w:val="6"/>
    <w:qFormat/>
    <w:rsid w:val="003D0FAA"/>
    <w:pPr>
      <w:numPr>
        <w:numId w:val="19"/>
      </w:numPr>
    </w:pPr>
  </w:style>
  <w:style w:type="paragraph" w:customStyle="1" w:styleId="Traktandum-Text">
    <w:name w:val="Traktandum-Text"/>
    <w:basedOn w:val="Aufzhlung1"/>
    <w:uiPriority w:val="18"/>
    <w:semiHidden/>
    <w:rsid w:val="00E269E1"/>
    <w:pPr>
      <w:numPr>
        <w:numId w:val="0"/>
      </w:numPr>
      <w:tabs>
        <w:tab w:val="left" w:pos="7938"/>
      </w:tabs>
      <w:ind w:left="426" w:right="848"/>
    </w:pPr>
  </w:style>
  <w:style w:type="paragraph" w:customStyle="1" w:styleId="Traktandum-Titel">
    <w:name w:val="Traktandum-Titel"/>
    <w:basedOn w:val="Aufzhlung1"/>
    <w:next w:val="Traktandum-Text"/>
    <w:uiPriority w:val="18"/>
    <w:semiHidden/>
    <w:rsid w:val="00E269E1"/>
    <w:pPr>
      <w:numPr>
        <w:numId w:val="16"/>
      </w:numPr>
      <w:tabs>
        <w:tab w:val="left" w:pos="7938"/>
      </w:tabs>
      <w:ind w:left="426" w:hanging="426"/>
    </w:pPr>
    <w:rPr>
      <w:rFonts w:asciiTheme="majorHAnsi" w:hAnsiTheme="majorHAnsi"/>
    </w:rPr>
  </w:style>
  <w:style w:type="paragraph" w:customStyle="1" w:styleId="Anleitung">
    <w:name w:val="Anleitung"/>
    <w:basedOn w:val="Standard"/>
    <w:uiPriority w:val="98"/>
    <w:semiHidden/>
    <w:rsid w:val="00625020"/>
    <w:pPr>
      <w:spacing w:line="288" w:lineRule="auto"/>
    </w:pPr>
    <w:rPr>
      <w:vanish/>
      <w:color w:val="A6A6A6" w:themeColor="background1" w:themeShade="A6"/>
      <w:sz w:val="14"/>
      <w:szCs w:val="18"/>
    </w:rPr>
  </w:style>
  <w:style w:type="character" w:styleId="BesuchterLink">
    <w:name w:val="FollowedHyperlink"/>
    <w:basedOn w:val="Hyperlink"/>
    <w:uiPriority w:val="90"/>
    <w:semiHidden/>
    <w:rsid w:val="007E0460"/>
    <w:rPr>
      <w:color w:val="auto"/>
      <w:u w:val="single"/>
    </w:rPr>
  </w:style>
  <w:style w:type="paragraph" w:styleId="Untertitel">
    <w:name w:val="Subtitle"/>
    <w:basedOn w:val="Standard"/>
    <w:next w:val="Standard"/>
    <w:link w:val="UntertitelZchn"/>
    <w:uiPriority w:val="12"/>
    <w:rsid w:val="00E839BA"/>
    <w:pPr>
      <w:numPr>
        <w:ilvl w:val="1"/>
      </w:numPr>
    </w:pPr>
    <w:rPr>
      <w:rFonts w:eastAsiaTheme="minorEastAsia"/>
      <w:color w:val="000000" w:themeColor="text1"/>
    </w:rPr>
  </w:style>
  <w:style w:type="character" w:customStyle="1" w:styleId="UntertitelZchn">
    <w:name w:val="Untertitel Zchn"/>
    <w:basedOn w:val="Absatz-Standardschriftart"/>
    <w:link w:val="Untertitel"/>
    <w:uiPriority w:val="12"/>
    <w:rsid w:val="00673871"/>
    <w:rPr>
      <w:rFonts w:eastAsiaTheme="minorEastAsia"/>
      <w:color w:val="000000" w:themeColor="text1"/>
      <w:spacing w:val="2"/>
    </w:rPr>
  </w:style>
  <w:style w:type="paragraph" w:styleId="Datum">
    <w:name w:val="Date"/>
    <w:basedOn w:val="Standard"/>
    <w:next w:val="Standard"/>
    <w:link w:val="DatumZchn"/>
    <w:uiPriority w:val="15"/>
    <w:semiHidden/>
    <w:rsid w:val="00BF7052"/>
    <w:pPr>
      <w:spacing w:before="480" w:after="480"/>
    </w:pPr>
  </w:style>
  <w:style w:type="character" w:customStyle="1" w:styleId="DatumZchn">
    <w:name w:val="Datum Zchn"/>
    <w:basedOn w:val="Absatz-Standardschriftart"/>
    <w:link w:val="Datum"/>
    <w:uiPriority w:val="15"/>
    <w:semiHidden/>
    <w:rsid w:val="00673871"/>
    <w:rPr>
      <w:spacing w:val="2"/>
    </w:rPr>
  </w:style>
  <w:style w:type="paragraph" w:styleId="Funotentext">
    <w:name w:val="footnote text"/>
    <w:basedOn w:val="Standard"/>
    <w:link w:val="FunotentextZchn"/>
    <w:uiPriority w:val="79"/>
    <w:semiHidden/>
    <w:unhideWhenUsed/>
    <w:rsid w:val="00EA3013"/>
    <w:pPr>
      <w:spacing w:line="240" w:lineRule="auto"/>
    </w:pPr>
    <w:rPr>
      <w:sz w:val="12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79"/>
    <w:semiHidden/>
    <w:rsid w:val="00EA3013"/>
    <w:rPr>
      <w:spacing w:val="2"/>
      <w:sz w:val="12"/>
      <w:szCs w:val="20"/>
    </w:rPr>
  </w:style>
  <w:style w:type="character" w:styleId="Funotenzeichen">
    <w:name w:val="footnote reference"/>
    <w:basedOn w:val="Absatz-Standardschriftart"/>
    <w:uiPriority w:val="79"/>
    <w:semiHidden/>
    <w:unhideWhenUsed/>
    <w:rsid w:val="00642F26"/>
    <w:rPr>
      <w:vertAlign w:val="superscript"/>
    </w:rPr>
  </w:style>
  <w:style w:type="table" w:customStyle="1" w:styleId="TabelleohneRahmen">
    <w:name w:val="Tabelle ohne Rahmen"/>
    <w:basedOn w:val="NormaleTabelle"/>
    <w:uiPriority w:val="99"/>
    <w:rsid w:val="00642F26"/>
    <w:pPr>
      <w:spacing w:line="240" w:lineRule="auto"/>
    </w:pPr>
    <w:tblPr>
      <w:tblCellMar>
        <w:left w:w="0" w:type="dxa"/>
        <w:right w:w="28" w:type="dxa"/>
      </w:tblCellMar>
    </w:tblPr>
  </w:style>
  <w:style w:type="paragraph" w:styleId="Endnotentext">
    <w:name w:val="endnote text"/>
    <w:basedOn w:val="Funotentext"/>
    <w:link w:val="EndnotentextZchn"/>
    <w:uiPriority w:val="79"/>
    <w:semiHidden/>
    <w:unhideWhenUsed/>
    <w:rsid w:val="00113CB8"/>
  </w:style>
  <w:style w:type="character" w:customStyle="1" w:styleId="EndnotentextZchn">
    <w:name w:val="Endnotentext Zchn"/>
    <w:basedOn w:val="Absatz-Standardschriftart"/>
    <w:link w:val="Endnotentext"/>
    <w:uiPriority w:val="79"/>
    <w:semiHidden/>
    <w:rsid w:val="005A7BE5"/>
    <w:rPr>
      <w:sz w:val="16"/>
      <w:szCs w:val="20"/>
    </w:rPr>
  </w:style>
  <w:style w:type="character" w:styleId="Endnotenzeichen">
    <w:name w:val="endnote reference"/>
    <w:basedOn w:val="Absatz-Standardschriftart"/>
    <w:uiPriority w:val="79"/>
    <w:semiHidden/>
    <w:unhideWhenUsed/>
    <w:rsid w:val="00113CB8"/>
    <w:rPr>
      <w:vertAlign w:val="superscript"/>
    </w:rPr>
  </w:style>
  <w:style w:type="paragraph" w:customStyle="1" w:styleId="Aufzhlung2">
    <w:name w:val="Aufzählung 2"/>
    <w:basedOn w:val="Aufzhlung1"/>
    <w:uiPriority w:val="6"/>
    <w:rsid w:val="004C3880"/>
    <w:pPr>
      <w:numPr>
        <w:ilvl w:val="1"/>
      </w:numPr>
    </w:pPr>
  </w:style>
  <w:style w:type="paragraph" w:customStyle="1" w:styleId="Aufzhlung3">
    <w:name w:val="Aufzählung 3"/>
    <w:basedOn w:val="Aufzhlung1"/>
    <w:uiPriority w:val="6"/>
    <w:rsid w:val="004C3880"/>
    <w:pPr>
      <w:numPr>
        <w:ilvl w:val="2"/>
      </w:numPr>
    </w:pPr>
  </w:style>
  <w:style w:type="paragraph" w:styleId="Beschriftung">
    <w:name w:val="caption"/>
    <w:basedOn w:val="Standard"/>
    <w:next w:val="Standard"/>
    <w:uiPriority w:val="35"/>
    <w:semiHidden/>
    <w:rsid w:val="002F68A2"/>
    <w:pPr>
      <w:spacing w:before="120" w:after="240" w:line="240" w:lineRule="auto"/>
    </w:pPr>
    <w:rPr>
      <w:b/>
      <w:iCs/>
      <w:sz w:val="18"/>
      <w:szCs w:val="18"/>
    </w:rPr>
  </w:style>
  <w:style w:type="paragraph" w:styleId="Inhaltsverzeichnisberschrift">
    <w:name w:val="TOC Heading"/>
    <w:basedOn w:val="berschrift1"/>
    <w:next w:val="Standard"/>
    <w:uiPriority w:val="39"/>
    <w:semiHidden/>
    <w:rsid w:val="00DB7675"/>
    <w:pPr>
      <w:spacing w:before="240"/>
      <w:outlineLvl w:val="9"/>
    </w:pPr>
    <w:rPr>
      <w:bCs w:val="0"/>
      <w:szCs w:val="32"/>
    </w:rPr>
  </w:style>
  <w:style w:type="paragraph" w:styleId="Sprechblasentext">
    <w:name w:val="Balloon Text"/>
    <w:basedOn w:val="Standard"/>
    <w:link w:val="SprechblasentextZchn"/>
    <w:uiPriority w:val="79"/>
    <w:semiHidden/>
    <w:unhideWhenUsed/>
    <w:rsid w:val="00870017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79"/>
    <w:semiHidden/>
    <w:rsid w:val="005A7BE5"/>
    <w:rPr>
      <w:rFonts w:ascii="Segoe UI" w:hAnsi="Segoe UI" w:cs="Segoe UI"/>
      <w:sz w:val="18"/>
      <w:szCs w:val="18"/>
    </w:rPr>
  </w:style>
  <w:style w:type="paragraph" w:customStyle="1" w:styleId="Seitenzahlen">
    <w:name w:val="Seitenzahlen"/>
    <w:basedOn w:val="Fuzeile"/>
    <w:uiPriority w:val="95"/>
    <w:semiHidden/>
    <w:rsid w:val="00950772"/>
  </w:style>
  <w:style w:type="paragraph" w:customStyle="1" w:styleId="berschrift1nummeriert">
    <w:name w:val="Überschrift 1 nummeriert"/>
    <w:basedOn w:val="berschrift1"/>
    <w:next w:val="Standard"/>
    <w:uiPriority w:val="10"/>
    <w:qFormat/>
    <w:rsid w:val="00F32B93"/>
    <w:pPr>
      <w:numPr>
        <w:numId w:val="24"/>
      </w:numPr>
    </w:pPr>
  </w:style>
  <w:style w:type="paragraph" w:customStyle="1" w:styleId="berschrift2nummeriert">
    <w:name w:val="Überschrift 2 nummeriert"/>
    <w:basedOn w:val="berschrift2"/>
    <w:next w:val="Standard"/>
    <w:uiPriority w:val="10"/>
    <w:qFormat/>
    <w:rsid w:val="00F32B93"/>
    <w:pPr>
      <w:numPr>
        <w:ilvl w:val="1"/>
        <w:numId w:val="24"/>
      </w:numPr>
    </w:pPr>
  </w:style>
  <w:style w:type="paragraph" w:customStyle="1" w:styleId="berschrift3nummeriert">
    <w:name w:val="Überschrift 3 nummeriert"/>
    <w:basedOn w:val="berschrift3"/>
    <w:next w:val="Standard"/>
    <w:uiPriority w:val="10"/>
    <w:qFormat/>
    <w:rsid w:val="00B426D3"/>
    <w:pPr>
      <w:numPr>
        <w:ilvl w:val="2"/>
        <w:numId w:val="24"/>
      </w:numPr>
      <w:tabs>
        <w:tab w:val="left" w:pos="851"/>
      </w:tabs>
    </w:pPr>
  </w:style>
  <w:style w:type="paragraph" w:customStyle="1" w:styleId="berschrift4nummeriert">
    <w:name w:val="Überschrift 4 nummeriert"/>
    <w:basedOn w:val="berschrift4"/>
    <w:next w:val="Standard"/>
    <w:uiPriority w:val="10"/>
    <w:qFormat/>
    <w:rsid w:val="00B426D3"/>
    <w:pPr>
      <w:numPr>
        <w:ilvl w:val="3"/>
        <w:numId w:val="24"/>
      </w:numPr>
      <w:tabs>
        <w:tab w:val="left" w:pos="1134"/>
      </w:tabs>
    </w:pPr>
  </w:style>
  <w:style w:type="paragraph" w:styleId="Verzeichnis1">
    <w:name w:val="toc 1"/>
    <w:basedOn w:val="Standard"/>
    <w:next w:val="Standard"/>
    <w:autoRedefine/>
    <w:uiPriority w:val="39"/>
    <w:semiHidden/>
    <w:rsid w:val="002B551B"/>
    <w:pPr>
      <w:tabs>
        <w:tab w:val="right" w:leader="dot" w:pos="10206"/>
      </w:tabs>
      <w:spacing w:before="120"/>
      <w:ind w:left="567" w:hanging="567"/>
    </w:pPr>
    <w:rPr>
      <w:b/>
      <w:bCs/>
      <w:noProof/>
    </w:rPr>
  </w:style>
  <w:style w:type="paragraph" w:styleId="Verzeichnis2">
    <w:name w:val="toc 2"/>
    <w:basedOn w:val="Standard"/>
    <w:next w:val="Standard"/>
    <w:autoRedefine/>
    <w:uiPriority w:val="39"/>
    <w:semiHidden/>
    <w:rsid w:val="002B551B"/>
    <w:pPr>
      <w:tabs>
        <w:tab w:val="right" w:leader="dot" w:pos="10206"/>
      </w:tabs>
      <w:ind w:left="567" w:hanging="567"/>
    </w:pPr>
  </w:style>
  <w:style w:type="paragraph" w:styleId="Verzeichnis3">
    <w:name w:val="toc 3"/>
    <w:basedOn w:val="Standard"/>
    <w:next w:val="Standard"/>
    <w:autoRedefine/>
    <w:uiPriority w:val="39"/>
    <w:semiHidden/>
    <w:rsid w:val="002B551B"/>
    <w:pPr>
      <w:tabs>
        <w:tab w:val="right" w:leader="dot" w:pos="10206"/>
      </w:tabs>
      <w:ind w:left="567" w:hanging="567"/>
    </w:pPr>
  </w:style>
  <w:style w:type="paragraph" w:styleId="StandardWeb">
    <w:name w:val="Normal (Web)"/>
    <w:basedOn w:val="Standard"/>
    <w:uiPriority w:val="79"/>
    <w:semiHidden/>
    <w:unhideWhenUsed/>
    <w:rsid w:val="00BE1E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  <w:style w:type="paragraph" w:styleId="Abbildungsverzeichnis">
    <w:name w:val="table of figures"/>
    <w:basedOn w:val="Standard"/>
    <w:next w:val="Standard"/>
    <w:uiPriority w:val="40"/>
    <w:semiHidden/>
    <w:rsid w:val="00857D8A"/>
  </w:style>
  <w:style w:type="paragraph" w:customStyle="1" w:styleId="Absenderzeile">
    <w:name w:val="Absenderzeile"/>
    <w:basedOn w:val="Standard"/>
    <w:uiPriority w:val="16"/>
    <w:semiHidden/>
    <w:rsid w:val="00874E49"/>
    <w:pPr>
      <w:pBdr>
        <w:bottom w:val="single" w:sz="6" w:space="1" w:color="auto"/>
      </w:pBdr>
    </w:pPr>
    <w:rPr>
      <w:sz w:val="12"/>
    </w:rPr>
  </w:style>
  <w:style w:type="paragraph" w:customStyle="1" w:styleId="Nummerierung1">
    <w:name w:val="Nummerierung 1"/>
    <w:basedOn w:val="Standard"/>
    <w:uiPriority w:val="7"/>
    <w:qFormat/>
    <w:rsid w:val="009804FC"/>
    <w:pPr>
      <w:numPr>
        <w:ilvl w:val="5"/>
        <w:numId w:val="24"/>
      </w:numPr>
    </w:pPr>
  </w:style>
  <w:style w:type="paragraph" w:customStyle="1" w:styleId="Nummerierung2">
    <w:name w:val="Nummerierung 2"/>
    <w:basedOn w:val="Nummerierung1"/>
    <w:uiPriority w:val="7"/>
    <w:qFormat/>
    <w:rsid w:val="009804FC"/>
    <w:pPr>
      <w:numPr>
        <w:ilvl w:val="6"/>
      </w:numPr>
    </w:pPr>
  </w:style>
  <w:style w:type="character" w:styleId="Seitenzahl">
    <w:name w:val="page number"/>
    <w:basedOn w:val="Absatz-Standardschriftart"/>
    <w:uiPriority w:val="79"/>
    <w:semiHidden/>
    <w:rsid w:val="00E8428A"/>
  </w:style>
  <w:style w:type="paragraph" w:customStyle="1" w:styleId="Nummerierungabc">
    <w:name w:val="Nummerierung abc"/>
    <w:basedOn w:val="Listenabsatz"/>
    <w:uiPriority w:val="8"/>
    <w:qFormat/>
    <w:rsid w:val="00CF1E53"/>
    <w:pPr>
      <w:numPr>
        <w:ilvl w:val="8"/>
        <w:numId w:val="24"/>
      </w:numPr>
    </w:pPr>
  </w:style>
  <w:style w:type="paragraph" w:customStyle="1" w:styleId="Nummerierung3">
    <w:name w:val="Nummerierung 3"/>
    <w:basedOn w:val="Nummerierung2"/>
    <w:uiPriority w:val="7"/>
    <w:qFormat/>
    <w:rsid w:val="005A357F"/>
    <w:pPr>
      <w:numPr>
        <w:ilvl w:val="7"/>
      </w:numPr>
    </w:pPr>
  </w:style>
  <w:style w:type="paragraph" w:customStyle="1" w:styleId="berschrift5nummeriert">
    <w:name w:val="Überschrift 5 nummeriert"/>
    <w:basedOn w:val="berschrift5"/>
    <w:next w:val="Standard"/>
    <w:uiPriority w:val="10"/>
    <w:semiHidden/>
    <w:qFormat/>
    <w:rsid w:val="005A357F"/>
    <w:pPr>
      <w:numPr>
        <w:ilvl w:val="4"/>
        <w:numId w:val="24"/>
      </w:numPr>
    </w:pPr>
  </w:style>
  <w:style w:type="paragraph" w:customStyle="1" w:styleId="Dokumentbezeichnung">
    <w:name w:val="Dokumentbezeichnung"/>
    <w:basedOn w:val="berschrift1"/>
    <w:next w:val="Standard"/>
    <w:uiPriority w:val="98"/>
    <w:semiHidden/>
    <w:rsid w:val="00283995"/>
    <w:pPr>
      <w:pageBreakBefore/>
      <w:numPr>
        <w:numId w:val="28"/>
      </w:numPr>
      <w:pBdr>
        <w:top w:val="single" w:sz="8" w:space="5" w:color="000000" w:themeColor="text1"/>
        <w:left w:val="single" w:sz="8" w:space="5" w:color="000000" w:themeColor="text1"/>
        <w:bottom w:val="single" w:sz="8" w:space="5" w:color="000000" w:themeColor="text1"/>
        <w:right w:val="single" w:sz="8" w:space="5" w:color="000000" w:themeColor="text1"/>
      </w:pBdr>
      <w:shd w:val="clear" w:color="auto" w:fill="000000" w:themeFill="text1"/>
      <w:spacing w:before="600" w:after="600"/>
      <w:ind w:right="125"/>
    </w:pPr>
    <w:rPr>
      <w:bCs w:val="0"/>
      <w:color w:val="FFFFFF" w:themeColor="background1"/>
      <w:spacing w:val="6"/>
      <w:sz w:val="40"/>
      <w:szCs w:val="52"/>
    </w:rPr>
  </w:style>
  <w:style w:type="character" w:styleId="Platzhaltertext">
    <w:name w:val="Placeholder Text"/>
    <w:basedOn w:val="Absatz-Standardschriftart"/>
    <w:uiPriority w:val="79"/>
    <w:semiHidden/>
    <w:rsid w:val="00752E1E"/>
    <w:rPr>
      <w:color w:val="B9B9B9" w:themeColor="background2"/>
    </w:rPr>
  </w:style>
  <w:style w:type="paragraph" w:customStyle="1" w:styleId="ErstelltdurchVorlagenbauerchfrMigrosEngagement">
    <w:name w:val="Erstellt durch Vorlagenbauer.ch für Migros Engagement"/>
    <w:basedOn w:val="Standard"/>
    <w:next w:val="Standard"/>
    <w:semiHidden/>
    <w:rsid w:val="00BB0EB7"/>
    <w:pPr>
      <w:shd w:val="clear" w:color="auto" w:fill="FFFFFF" w:themeFill="background1"/>
    </w:pPr>
  </w:style>
  <w:style w:type="paragraph" w:customStyle="1" w:styleId="Tabellenfolgezeile">
    <w:name w:val="Tabellenfolgezeile"/>
    <w:basedOn w:val="Standard"/>
    <w:uiPriority w:val="88"/>
    <w:semiHidden/>
    <w:qFormat/>
    <w:rsid w:val="00950772"/>
    <w:pPr>
      <w:spacing w:after="120"/>
    </w:pPr>
  </w:style>
  <w:style w:type="character" w:customStyle="1" w:styleId="OrangerText">
    <w:name w:val="Oranger Text"/>
    <w:basedOn w:val="Absatz-Standardschriftart"/>
    <w:uiPriority w:val="1"/>
    <w:qFormat/>
    <w:rsid w:val="00EC5C83"/>
    <w:rPr>
      <w:color w:val="FF6600" w:themeColor="accent1"/>
    </w:rPr>
  </w:style>
  <w:style w:type="character" w:customStyle="1" w:styleId="BlauerText">
    <w:name w:val="Blauer Text"/>
    <w:basedOn w:val="Absatz-Standardschriftart"/>
    <w:uiPriority w:val="2"/>
    <w:qFormat/>
    <w:rsid w:val="00AC32BB"/>
    <w:rPr>
      <w:color w:val="005FFF" w:themeColor="accent2"/>
    </w:rPr>
  </w:style>
  <w:style w:type="table" w:customStyle="1" w:styleId="MigrosAntragsformularfeld">
    <w:name w:val="Migros Antragsformularfeld"/>
    <w:basedOn w:val="NormaleTabelle"/>
    <w:uiPriority w:val="99"/>
    <w:rsid w:val="002A0BF2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CellMar>
        <w:top w:w="113" w:type="dxa"/>
        <w:left w:w="113" w:type="dxa"/>
        <w:bottom w:w="113" w:type="dxa"/>
        <w:right w:w="113" w:type="dxa"/>
      </w:tblCellMar>
    </w:tblPr>
  </w:style>
  <w:style w:type="paragraph" w:customStyle="1" w:styleId="TextmitAbstandnach">
    <w:name w:val="Text mit Abstand nach"/>
    <w:basedOn w:val="Standard"/>
    <w:qFormat/>
    <w:rsid w:val="00DA0FEC"/>
    <w:pPr>
      <w:spacing w:after="160"/>
    </w:pPr>
  </w:style>
  <w:style w:type="table" w:customStyle="1" w:styleId="MigrosBudget">
    <w:name w:val="Migros Budget"/>
    <w:basedOn w:val="NormaleTabelle"/>
    <w:uiPriority w:val="99"/>
    <w:rsid w:val="00535356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113" w:type="dxa"/>
        <w:left w:w="113" w:type="dxa"/>
        <w:bottom w:w="113" w:type="dxa"/>
      </w:tblCellMar>
    </w:tblPr>
    <w:tblStylePr w:type="firstRow">
      <w:rPr>
        <w:rFonts w:asciiTheme="minorHAnsi" w:hAnsiTheme="minorHAnsi"/>
        <w:color w:val="FF6600" w:themeColor="accent1"/>
        <w:sz w:val="19"/>
      </w:rPr>
    </w:tblStylePr>
  </w:style>
  <w:style w:type="table" w:customStyle="1" w:styleId="TableGrid">
    <w:name w:val="TableGrid"/>
    <w:rsid w:val="00A94081"/>
    <w:pPr>
      <w:spacing w:line="240" w:lineRule="auto"/>
    </w:pPr>
    <w:rPr>
      <w:rFonts w:eastAsiaTheme="minorEastAsia"/>
      <w:sz w:val="24"/>
      <w:szCs w:val="24"/>
      <w:lang w:eastAsia="de-D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EinfacheTabelle2">
    <w:name w:val="Plain Table 2"/>
    <w:basedOn w:val="NormaleTabelle"/>
    <w:uiPriority w:val="42"/>
    <w:rsid w:val="00DD4996"/>
    <w:pPr>
      <w:spacing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Kommentarzeichen">
    <w:name w:val="annotation reference"/>
    <w:basedOn w:val="Absatz-Standardschriftart"/>
    <w:uiPriority w:val="79"/>
    <w:semiHidden/>
    <w:unhideWhenUsed/>
    <w:rsid w:val="004937DF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79"/>
    <w:semiHidden/>
    <w:unhideWhenUsed/>
    <w:rsid w:val="004937DF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79"/>
    <w:semiHidden/>
    <w:rsid w:val="004937DF"/>
    <w:rPr>
      <w:spacing w:val="2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79"/>
    <w:semiHidden/>
    <w:unhideWhenUsed/>
    <w:rsid w:val="004937D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79"/>
    <w:semiHidden/>
    <w:rsid w:val="004937DF"/>
    <w:rPr>
      <w:b/>
      <w:bCs/>
      <w:spacing w:val="2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893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9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Larissa-Design">
  <a:themeElements>
    <a:clrScheme name="Migros Engagement">
      <a:dk1>
        <a:sysClr val="windowText" lastClr="000000"/>
      </a:dk1>
      <a:lt1>
        <a:sysClr val="window" lastClr="FFFFFF"/>
      </a:lt1>
      <a:dk2>
        <a:srgbClr val="4B4B4B"/>
      </a:dk2>
      <a:lt2>
        <a:srgbClr val="B9B9B9"/>
      </a:lt2>
      <a:accent1>
        <a:srgbClr val="FF6600"/>
      </a:accent1>
      <a:accent2>
        <a:srgbClr val="005FFF"/>
      </a:accent2>
      <a:accent3>
        <a:srgbClr val="C33114"/>
      </a:accent3>
      <a:accent4>
        <a:srgbClr val="FF0077"/>
      </a:accent4>
      <a:accent5>
        <a:srgbClr val="621A50"/>
      </a:accent5>
      <a:accent6>
        <a:srgbClr val="B6FE02"/>
      </a:accent6>
      <a:hlink>
        <a:srgbClr val="000000"/>
      </a:hlink>
      <a:folHlink>
        <a:srgbClr val="000000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ln>
          <a:noFill/>
        </a:ln>
      </a:spPr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  <a:ln w="6350">
          <a:noFill/>
        </a:ln>
        <a:effectLst/>
      </a:spPr>
      <a:bodyPr wrap="square" lIns="0" tIns="0" rIns="0" bIns="0" rtlCol="0"/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67840cc-7504-4576-8fc6-ef689e19d5b8">
      <Terms xmlns="http://schemas.microsoft.com/office/infopath/2007/PartnerControls"/>
    </lcf76f155ced4ddcb4097134ff3c332f>
    <TaxCatchAll xmlns="f1b70dba-6802-43f9-89d9-93316c692760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A3AF7C30DC4CB46BA535E419373AC6C" ma:contentTypeVersion="18" ma:contentTypeDescription="Ein neues Dokument erstellen." ma:contentTypeScope="" ma:versionID="b208926062aec98689aa1c864e0f3cc8">
  <xsd:schema xmlns:xsd="http://www.w3.org/2001/XMLSchema" xmlns:xs="http://www.w3.org/2001/XMLSchema" xmlns:p="http://schemas.microsoft.com/office/2006/metadata/properties" xmlns:ns2="f1b70dba-6802-43f9-89d9-93316c692760" xmlns:ns3="167840cc-7504-4576-8fc6-ef689e19d5b8" targetNamespace="http://schemas.microsoft.com/office/2006/metadata/properties" ma:root="true" ma:fieldsID="f196376e3304078428c4a577f19a5f42" ns2:_="" ns3:_="">
    <xsd:import namespace="f1b70dba-6802-43f9-89d9-93316c692760"/>
    <xsd:import namespace="167840cc-7504-4576-8fc6-ef689e19d5b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1b70dba-6802-43f9-89d9-93316c692760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f3b0ac98-e008-4e78-9bed-31ee86a58d51}" ma:internalName="TaxCatchAll" ma:showField="CatchAllData" ma:web="f1b70dba-6802-43f9-89d9-93316c69276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7840cc-7504-4576-8fc6-ef689e19d5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MediaServiceAutoTags" ma:internalName="MediaServiceAutoTags" ma:readOnly="true">
      <xsd:simpleType>
        <xsd:restriction base="dms:Text"/>
      </xsd:simpleType>
    </xsd:element>
    <xsd:element name="MediaServiceLocation" ma:index="14" nillable="true" ma:displayName="MediaServiceLocation" ma:internalName="MediaServiceLocation" ma:readOnly="true">
      <xsd:simpleType>
        <xsd:restriction base="dms:Text"/>
      </xsd:simpleType>
    </xsd:element>
    <xsd:element name="MediaServiceOCR" ma:index="15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5046c698-d1be-4e20-bb68-22c328ab7fa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Authr</b:Tag>
    <b:SourceType>Book</b:SourceType>
    <b:Guid>{BA01FD2C-EDFC-4D13-8F46-679005D5D2FB}</b:Guid>
    <b:Author>
      <b:Author>
        <b:NameList>
          <b:Person>
            <b:Last>Autor</b:Last>
            <b:First>Anton</b:First>
          </b:Person>
        </b:NameList>
      </b:Author>
    </b:Author>
    <b:Title>Titel</b:Title>
    <b:Year>Jahr</b:Year>
    <b:City>Ort</b:City>
    <b:Publisher>Verleger</b:Publisher>
    <b:RefOrder>1</b:RefOrder>
  </b:Source>
</b:Sourc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A3AF7C30DC4CB46BA535E419373AC6C" ma:contentTypeVersion="18" ma:contentTypeDescription="Ein neues Dokument erstellen." ma:contentTypeScope="" ma:versionID="b208926062aec98689aa1c864e0f3cc8">
  <xsd:schema xmlns:xsd="http://www.w3.org/2001/XMLSchema" xmlns:xs="http://www.w3.org/2001/XMLSchema" xmlns:p="http://schemas.microsoft.com/office/2006/metadata/properties" xmlns:ns2="f1b70dba-6802-43f9-89d9-93316c692760" xmlns:ns3="167840cc-7504-4576-8fc6-ef689e19d5b8" targetNamespace="http://schemas.microsoft.com/office/2006/metadata/properties" ma:root="true" ma:fieldsID="f196376e3304078428c4a577f19a5f42" ns2:_="" ns3:_="">
    <xsd:import namespace="f1b70dba-6802-43f9-89d9-93316c692760"/>
    <xsd:import namespace="167840cc-7504-4576-8fc6-ef689e19d5b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1b70dba-6802-43f9-89d9-93316c692760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f3b0ac98-e008-4e78-9bed-31ee86a58d51}" ma:internalName="TaxCatchAll" ma:showField="CatchAllData" ma:web="f1b70dba-6802-43f9-89d9-93316c69276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7840cc-7504-4576-8fc6-ef689e19d5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MediaServiceAutoTags" ma:internalName="MediaServiceAutoTags" ma:readOnly="true">
      <xsd:simpleType>
        <xsd:restriction base="dms:Text"/>
      </xsd:simpleType>
    </xsd:element>
    <xsd:element name="MediaServiceLocation" ma:index="14" nillable="true" ma:displayName="MediaServiceLocation" ma:internalName="MediaServiceLocation" ma:readOnly="true">
      <xsd:simpleType>
        <xsd:restriction base="dms:Text"/>
      </xsd:simpleType>
    </xsd:element>
    <xsd:element name="MediaServiceOCR" ma:index="15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5046c698-d1be-4e20-bb68-22c328ab7fa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000BED3-F54C-414D-A2A4-3CB9371644D5}">
  <ds:schemaRefs>
    <ds:schemaRef ds:uri="http://schemas.microsoft.com/office/2006/metadata/properties"/>
    <ds:schemaRef ds:uri="http://schemas.microsoft.com/office/infopath/2007/PartnerControls"/>
    <ds:schemaRef ds:uri="167840cc-7504-4576-8fc6-ef689e19d5b8"/>
    <ds:schemaRef ds:uri="f1b70dba-6802-43f9-89d9-93316c692760"/>
  </ds:schemaRefs>
</ds:datastoreItem>
</file>

<file path=customXml/itemProps2.xml><?xml version="1.0" encoding="utf-8"?>
<ds:datastoreItem xmlns:ds="http://schemas.openxmlformats.org/officeDocument/2006/customXml" ds:itemID="{D907385F-47EC-4872-98F9-229F2498A63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1b70dba-6802-43f9-89d9-93316c692760"/>
    <ds:schemaRef ds:uri="167840cc-7504-4576-8fc6-ef689e19d5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91B9E7B-1F5D-4650-8E1E-7519107C431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77B781F-CA08-491A-A6F1-F7575EFA3380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C745DE63-8970-4ABB-B4F4-FCC7EBAF0B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1b70dba-6802-43f9-89d9-93316c692760"/>
    <ds:schemaRef ds:uri="167840cc-7504-4576-8fc6-ef689e19d5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</Words>
  <Characters>716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Anina Torrado</dc:creator>
  <cp:lastModifiedBy>Valérie Amrein</cp:lastModifiedBy>
  <cp:revision>27</cp:revision>
  <cp:lastPrinted>2021-08-12T07:48:00Z</cp:lastPrinted>
  <dcterms:created xsi:type="dcterms:W3CDTF">2022-03-28T16:06:00Z</dcterms:created>
  <dcterms:modified xsi:type="dcterms:W3CDTF">2024-03-04T15:41:00Z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0x0101001A3AF7C30DC4CB46BA535E419373AC6C</vt:lpwstr>
  </property>
  <property fmtid="{D5CDD505-2E9C-101B-9397-08002B2CF9AE}" pid="3" name="MSIP_Label_4bad0d50-9cbb-471c-bae7-38b20ec0f1f9_Enabled">
    <vt:lpwstr>true</vt:lpwstr>
  </property>
  <property fmtid="{D5CDD505-2E9C-101B-9397-08002B2CF9AE}" pid="4" name="MSIP_Label_4bad0d50-9cbb-471c-bae7-38b20ec0f1f9_SetDate">
    <vt:lpwstr>2022-03-29T19:49:02Z</vt:lpwstr>
  </property>
  <property fmtid="{D5CDD505-2E9C-101B-9397-08002B2CF9AE}" pid="5" name="MSIP_Label_4bad0d50-9cbb-471c-bae7-38b20ec0f1f9_Method">
    <vt:lpwstr>Standard</vt:lpwstr>
  </property>
  <property fmtid="{D5CDD505-2E9C-101B-9397-08002B2CF9AE}" pid="6" name="MSIP_Label_4bad0d50-9cbb-471c-bae7-38b20ec0f1f9_Name">
    <vt:lpwstr>Intern</vt:lpwstr>
  </property>
  <property fmtid="{D5CDD505-2E9C-101B-9397-08002B2CF9AE}" pid="7" name="MSIP_Label_4bad0d50-9cbb-471c-bae7-38b20ec0f1f9_SiteId">
    <vt:lpwstr>35aa8c5b-ac0a-4b15-9788-ff6dfa22901f</vt:lpwstr>
  </property>
  <property fmtid="{D5CDD505-2E9C-101B-9397-08002B2CF9AE}" pid="8" name="MSIP_Label_4bad0d50-9cbb-471c-bae7-38b20ec0f1f9_ActionId">
    <vt:lpwstr>c016c732-b233-4255-9a9b-bf4b4e33bcc8</vt:lpwstr>
  </property>
  <property fmtid="{D5CDD505-2E9C-101B-9397-08002B2CF9AE}" pid="9" name="MSIP_Label_4bad0d50-9cbb-471c-bae7-38b20ec0f1f9_ContentBits">
    <vt:lpwstr>0</vt:lpwstr>
  </property>
  <property fmtid="{D5CDD505-2E9C-101B-9397-08002B2CF9AE}" pid="10" name="MediaServiceImageTags">
    <vt:lpwstr/>
  </property>
</Properties>
</file>